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2E8" w:rsidRPr="0045051E" w:rsidRDefault="00CF6C45" w:rsidP="001E62C1">
      <w:pPr>
        <w:pStyle w:val="a3"/>
        <w:rPr>
          <w:rFonts w:ascii="Times New Roman" w:hAnsi="Times New Roman" w:cs="Times New Roman"/>
        </w:rPr>
      </w:pPr>
      <w:r>
        <w:rPr>
          <w:rFonts w:ascii="Times New Roman" w:hAnsi="Times New Roman" w:cs="Times New Roman"/>
          <w:noProof/>
          <w:lang w:eastAsia="ru-RU"/>
        </w:rP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31" type="#_x0000_t97" style="position:absolute;margin-left:-29.75pt;margin-top:-31.95pt;width:90.2pt;height:43.5pt;z-index:251660288">
            <v:textbox style="mso-next-textbox:#_x0000_s1031">
              <w:txbxContent>
                <w:p w:rsidR="00454214" w:rsidRPr="008E4156" w:rsidRDefault="00454214" w:rsidP="0078586F">
                  <w:pPr>
                    <w:pStyle w:val="a3"/>
                    <w:rPr>
                      <w:color w:val="0070C0"/>
                    </w:rPr>
                  </w:pPr>
                  <w:r>
                    <w:rPr>
                      <w:color w:val="0070C0"/>
                    </w:rPr>
                    <w:t>23</w:t>
                  </w:r>
                  <w:r w:rsidRPr="008E4156">
                    <w:rPr>
                      <w:color w:val="0070C0"/>
                    </w:rPr>
                    <w:t xml:space="preserve">.03.2017 г </w:t>
                  </w:r>
                </w:p>
                <w:p w:rsidR="00454214" w:rsidRPr="008E4156" w:rsidRDefault="00454214" w:rsidP="0078586F">
                  <w:pPr>
                    <w:pStyle w:val="a3"/>
                    <w:rPr>
                      <w:color w:val="0070C0"/>
                    </w:rPr>
                  </w:pPr>
                  <w:r>
                    <w:rPr>
                      <w:color w:val="0070C0"/>
                    </w:rPr>
                    <w:t xml:space="preserve">        № 7</w:t>
                  </w:r>
                  <w:r w:rsidRPr="008E4156">
                    <w:rPr>
                      <w:color w:val="0070C0"/>
                    </w:rPr>
                    <w:t xml:space="preserve"> </w:t>
                  </w:r>
                </w:p>
                <w:p w:rsidR="00454214" w:rsidRPr="0078586F" w:rsidRDefault="00454214" w:rsidP="0078586F">
                  <w:pPr>
                    <w:pStyle w:val="a3"/>
                  </w:pPr>
                </w:p>
                <w:p w:rsidR="00454214" w:rsidRDefault="00454214" w:rsidP="0078586F">
                  <w:pPr>
                    <w:pStyle w:val="a3"/>
                    <w:spacing w:line="276" w:lineRule="auto"/>
                    <w:rPr>
                      <w:rFonts w:ascii="Times New Roman" w:hAnsi="Times New Roman" w:cs="Times New Roman"/>
                    </w:rPr>
                  </w:pPr>
                </w:p>
                <w:p w:rsidR="00454214" w:rsidRDefault="00454214" w:rsidP="0078586F">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454214" w:rsidRDefault="00454214" w:rsidP="0078586F">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454214" w:rsidRDefault="00454214" w:rsidP="0078586F">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454214" w:rsidRPr="005F62E8" w:rsidRDefault="00454214" w:rsidP="0078586F">
                  <w:pPr>
                    <w:jc w:val="center"/>
                    <w:rPr>
                      <w:b/>
                      <w:color w:val="0070C0"/>
                      <w:sz w:val="20"/>
                    </w:rPr>
                  </w:pPr>
                  <w:r>
                    <w:rPr>
                      <w:rFonts w:ascii="Times New Roman" w:hAnsi="Times New Roman" w:cs="Times New Roman"/>
                    </w:rPr>
                    <w:t>№ 27 от 14.05.2014 г</w:t>
                  </w:r>
                  <w:r w:rsidRPr="005F62E8">
                    <w:rPr>
                      <w:b/>
                      <w:color w:val="0070C0"/>
                      <w:sz w:val="20"/>
                    </w:rPr>
                    <w:t xml:space="preserve"> 201</w:t>
                  </w:r>
                  <w:r>
                    <w:rPr>
                      <w:b/>
                      <w:color w:val="0070C0"/>
                      <w:sz w:val="20"/>
                    </w:rPr>
                    <w:t xml:space="preserve">7 </w:t>
                  </w:r>
                  <w:r w:rsidRPr="005F62E8">
                    <w:rPr>
                      <w:b/>
                      <w:color w:val="0070C0"/>
                      <w:sz w:val="20"/>
                    </w:rPr>
                    <w:t>г.</w:t>
                  </w:r>
                </w:p>
                <w:p w:rsidR="00454214" w:rsidRPr="005F62E8" w:rsidRDefault="00454214" w:rsidP="0078586F">
                  <w:pPr>
                    <w:jc w:val="center"/>
                    <w:rPr>
                      <w:b/>
                      <w:color w:val="0070C0"/>
                      <w:sz w:val="20"/>
                    </w:rPr>
                  </w:pPr>
                  <w:r>
                    <w:rPr>
                      <w:b/>
                      <w:color w:val="0070C0"/>
                      <w:sz w:val="20"/>
                    </w:rPr>
                    <w:t xml:space="preserve">№ 5 </w:t>
                  </w:r>
                </w:p>
              </w:txbxContent>
            </v:textbox>
          </v:shape>
        </w:pict>
      </w:r>
      <w:r>
        <w:rPr>
          <w:rFonts w:ascii="Times New Roman" w:hAnsi="Times New Roman" w:cs="Times New Roman"/>
          <w:noProof/>
          <w:lang w:eastAsia="ru-RU"/>
        </w:rPr>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8" type="#_x0000_t54" style="position:absolute;margin-left:89.1pt;margin-top:-40.45pt;width:334.2pt;height:61.75pt;z-index:251658240">
            <v:textbox style="mso-next-textbox:#_x0000_s1028">
              <w:txbxContent>
                <w:p w:rsidR="00454214" w:rsidRPr="005F62E8" w:rsidRDefault="00454214" w:rsidP="005F62E8">
                  <w:pPr>
                    <w:pStyle w:val="a3"/>
                    <w:rPr>
                      <w:color w:val="0070C0"/>
                    </w:rPr>
                  </w:pPr>
                  <w:r w:rsidRPr="005F62E8">
                    <w:rPr>
                      <w:color w:val="0070C0"/>
                    </w:rPr>
                    <w:t>администрация Устьянцевского сельсовета Барабинского  район</w:t>
                  </w:r>
                </w:p>
                <w:p w:rsidR="00454214" w:rsidRPr="005F62E8" w:rsidRDefault="00454214" w:rsidP="005F62E8">
                  <w:pPr>
                    <w:pStyle w:val="a3"/>
                    <w:rPr>
                      <w:color w:val="0070C0"/>
                    </w:rPr>
                  </w:pPr>
                  <w:r w:rsidRPr="005F62E8">
                    <w:rPr>
                      <w:color w:val="0070C0"/>
                    </w:rPr>
                    <w:t>Новосибирской области</w:t>
                  </w:r>
                </w:p>
                <w:p w:rsidR="00454214" w:rsidRPr="005F62E8" w:rsidRDefault="00454214" w:rsidP="005F62E8">
                  <w:pPr>
                    <w:rPr>
                      <w:b/>
                      <w:color w:val="002060"/>
                      <w:sz w:val="20"/>
                      <w:szCs w:val="20"/>
                    </w:rPr>
                  </w:pPr>
                </w:p>
                <w:p w:rsidR="00454214" w:rsidRPr="005F62E8" w:rsidRDefault="00454214" w:rsidP="005F62E8">
                  <w:pPr>
                    <w:rPr>
                      <w:b/>
                      <w:color w:val="002060"/>
                      <w:sz w:val="20"/>
                      <w:szCs w:val="20"/>
                    </w:rPr>
                  </w:pPr>
                </w:p>
                <w:p w:rsidR="00454214" w:rsidRPr="005F62E8" w:rsidRDefault="00454214" w:rsidP="005F62E8">
                  <w:pPr>
                    <w:rPr>
                      <w:color w:val="002060"/>
                      <w:sz w:val="20"/>
                      <w:szCs w:val="20"/>
                    </w:rPr>
                  </w:pPr>
                  <w:r w:rsidRPr="005F62E8">
                    <w:rPr>
                      <w:color w:val="002060"/>
                      <w:sz w:val="20"/>
                      <w:szCs w:val="20"/>
                    </w:rPr>
                    <w:t>Новосибирская область</w:t>
                  </w:r>
                </w:p>
                <w:p w:rsidR="00454214" w:rsidRPr="005F62E8" w:rsidRDefault="00454214" w:rsidP="005F62E8">
                  <w:pPr>
                    <w:rPr>
                      <w:color w:val="002060"/>
                    </w:rPr>
                  </w:pPr>
                </w:p>
              </w:txbxContent>
            </v:textbox>
          </v:shape>
        </w:pict>
      </w:r>
    </w:p>
    <w:p w:rsidR="005F62E8" w:rsidRPr="0045051E" w:rsidRDefault="00CF6C45" w:rsidP="001E62C1">
      <w:pPr>
        <w:pStyle w:val="a3"/>
        <w:rPr>
          <w:rFonts w:ascii="Times New Roman" w:hAnsi="Times New Roman" w:cs="Times New Roman"/>
        </w:rPr>
      </w:pPr>
      <w:r>
        <w:rPr>
          <w:rFonts w:ascii="Times New Roman" w:hAnsi="Times New Roman" w:cs="Times New Roman"/>
          <w:noProof/>
          <w:lang w:eastAsia="ru-RU"/>
        </w:rPr>
        <w:pict>
          <v:shape id="_x0000_s1029" type="#_x0000_t97" style="position:absolute;margin-left:13.75pt;margin-top:7.85pt;width:443.45pt;height:39.75pt;z-index:251659264">
            <v:textbox style="mso-next-textbox:#_x0000_s1029">
              <w:txbxContent>
                <w:p w:rsidR="00454214" w:rsidRPr="008E4156" w:rsidRDefault="00454214"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 xml:space="preserve"> </w:t>
                  </w:r>
                  <w:proofErr w:type="gramStart"/>
                  <w:r w:rsidRPr="008E4156">
                    <w:rPr>
                      <w:rFonts w:ascii="Times New Roman" w:hAnsi="Times New Roman" w:cs="Times New Roman"/>
                      <w:color w:val="0070C0"/>
                    </w:rPr>
                    <w:t>Основана</w:t>
                  </w:r>
                  <w:proofErr w:type="gramEnd"/>
                  <w:r w:rsidRPr="008E4156">
                    <w:rPr>
                      <w:rFonts w:ascii="Times New Roman" w:hAnsi="Times New Roman" w:cs="Times New Roman"/>
                      <w:color w:val="0070C0"/>
                    </w:rPr>
                    <w:t xml:space="preserve"> распоряжением администрации Устьянцевского  сельсовета                                                     </w:t>
                  </w:r>
                </w:p>
                <w:p w:rsidR="00454214" w:rsidRPr="008E4156" w:rsidRDefault="00454214"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Барабинского района Новосибирской области № 27 от 14.05.2014 г</w:t>
                  </w:r>
                  <w:r w:rsidRPr="008E4156">
                    <w:rPr>
                      <w:b/>
                      <w:color w:val="0070C0"/>
                      <w:sz w:val="20"/>
                    </w:rPr>
                    <w:t xml:space="preserve"> </w:t>
                  </w:r>
                </w:p>
                <w:p w:rsidR="00454214" w:rsidRPr="005F62E8" w:rsidRDefault="00454214" w:rsidP="0078586F">
                  <w:pPr>
                    <w:rPr>
                      <w:b/>
                      <w:color w:val="0070C0"/>
                      <w:sz w:val="20"/>
                    </w:rPr>
                  </w:pPr>
                </w:p>
              </w:txbxContent>
            </v:textbox>
          </v:shape>
        </w:pict>
      </w:r>
    </w:p>
    <w:p w:rsidR="008E4156" w:rsidRPr="0045051E" w:rsidRDefault="008E4156" w:rsidP="001E62C1">
      <w:pPr>
        <w:pStyle w:val="a3"/>
        <w:rPr>
          <w:rFonts w:ascii="Times New Roman" w:hAnsi="Times New Roman" w:cs="Times New Roman"/>
          <w:color w:val="FF0000"/>
        </w:rPr>
      </w:pPr>
    </w:p>
    <w:p w:rsidR="001430D7" w:rsidRPr="0045051E" w:rsidRDefault="001430D7" w:rsidP="001E62C1">
      <w:pPr>
        <w:pStyle w:val="a3"/>
        <w:rPr>
          <w:rFonts w:ascii="Times New Roman" w:hAnsi="Times New Roman" w:cs="Times New Roman"/>
          <w:color w:val="FF0000"/>
        </w:rPr>
      </w:pPr>
    </w:p>
    <w:p w:rsidR="001430D7" w:rsidRPr="0045051E" w:rsidRDefault="001430D7" w:rsidP="001E62C1">
      <w:pPr>
        <w:pStyle w:val="a3"/>
        <w:rPr>
          <w:rFonts w:ascii="Times New Roman" w:hAnsi="Times New Roman" w:cs="Times New Roman"/>
          <w:color w:val="FF0000"/>
        </w:rPr>
      </w:pPr>
    </w:p>
    <w:p w:rsidR="001430D7" w:rsidRPr="0045051E" w:rsidRDefault="001430D7" w:rsidP="001E62C1">
      <w:pPr>
        <w:pStyle w:val="a3"/>
        <w:rPr>
          <w:rFonts w:ascii="Times New Roman" w:hAnsi="Times New Roman" w:cs="Times New Roman"/>
          <w:color w:val="FF0000"/>
        </w:rPr>
      </w:pPr>
    </w:p>
    <w:p w:rsidR="008E4156" w:rsidRPr="00823D0E" w:rsidRDefault="008E4156" w:rsidP="001E62C1">
      <w:pPr>
        <w:pStyle w:val="a3"/>
        <w:rPr>
          <w:rFonts w:ascii="Times New Roman" w:hAnsi="Times New Roman" w:cs="Times New Roman"/>
          <w:b/>
          <w:color w:val="0070C0"/>
          <w:sz w:val="40"/>
          <w:szCs w:val="40"/>
        </w:rPr>
      </w:pPr>
      <w:r w:rsidRPr="00823D0E">
        <w:rPr>
          <w:rFonts w:ascii="Times New Roman" w:hAnsi="Times New Roman" w:cs="Times New Roman"/>
          <w:b/>
          <w:color w:val="0070C0"/>
          <w:sz w:val="40"/>
          <w:szCs w:val="40"/>
        </w:rPr>
        <w:t>«</w:t>
      </w:r>
      <w:r w:rsidR="00755EFF" w:rsidRPr="00823D0E">
        <w:rPr>
          <w:rFonts w:ascii="Times New Roman" w:hAnsi="Times New Roman" w:cs="Times New Roman"/>
          <w:b/>
          <w:color w:val="0070C0"/>
          <w:sz w:val="40"/>
          <w:szCs w:val="40"/>
        </w:rPr>
        <w:t>Вестник Устьянцевского</w:t>
      </w:r>
      <w:r w:rsidRPr="00823D0E">
        <w:rPr>
          <w:rFonts w:ascii="Times New Roman" w:hAnsi="Times New Roman" w:cs="Times New Roman"/>
          <w:b/>
          <w:color w:val="0070C0"/>
          <w:sz w:val="40"/>
          <w:szCs w:val="40"/>
        </w:rPr>
        <w:t xml:space="preserve"> </w:t>
      </w:r>
      <w:r w:rsidR="00755EFF" w:rsidRPr="00823D0E">
        <w:rPr>
          <w:rFonts w:ascii="Times New Roman" w:hAnsi="Times New Roman" w:cs="Times New Roman"/>
          <w:b/>
          <w:color w:val="0070C0"/>
          <w:sz w:val="40"/>
          <w:szCs w:val="40"/>
        </w:rPr>
        <w:t>сельсовета</w:t>
      </w:r>
      <w:r w:rsidRPr="00823D0E">
        <w:rPr>
          <w:rFonts w:ascii="Times New Roman" w:hAnsi="Times New Roman" w:cs="Times New Roman"/>
          <w:b/>
          <w:color w:val="0070C0"/>
          <w:sz w:val="40"/>
          <w:szCs w:val="40"/>
        </w:rPr>
        <w:t>»</w:t>
      </w:r>
    </w:p>
    <w:tbl>
      <w:tblPr>
        <w:tblpPr w:leftFromText="180" w:rightFromText="180" w:vertAnchor="page" w:horzAnchor="margin" w:tblpY="3226"/>
        <w:tblW w:w="9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AA2B88" w:rsidRPr="0045051E" w:rsidTr="001430D7">
        <w:trPr>
          <w:trHeight w:val="825"/>
        </w:trPr>
        <w:tc>
          <w:tcPr>
            <w:tcW w:w="9468" w:type="dxa"/>
            <w:tcBorders>
              <w:top w:val="single" w:sz="4" w:space="0" w:color="000000"/>
              <w:left w:val="single" w:sz="4" w:space="0" w:color="000000"/>
              <w:bottom w:val="single" w:sz="4" w:space="0" w:color="000000"/>
              <w:right w:val="single" w:sz="4" w:space="0" w:color="auto"/>
            </w:tcBorders>
            <w:hideMark/>
          </w:tcPr>
          <w:p w:rsidR="00AA2B88" w:rsidRPr="0045051E" w:rsidRDefault="00AA2B88" w:rsidP="001430D7">
            <w:pPr>
              <w:pStyle w:val="a3"/>
              <w:rPr>
                <w:rFonts w:ascii="Times New Roman" w:hAnsi="Times New Roman" w:cs="Times New Roman"/>
              </w:rPr>
            </w:pPr>
            <w:r w:rsidRPr="0045051E">
              <w:rPr>
                <w:rFonts w:ascii="Times New Roman" w:hAnsi="Times New Roman" w:cs="Times New Roman"/>
                <w:szCs w:val="24"/>
              </w:rPr>
              <w:t>1. Решение десятой  Сессии Совета депутатов Устьянцевского сельсовета № 1   от 22.03.2017 г пятого созыва  «</w:t>
            </w:r>
            <w:r w:rsidRPr="0045051E">
              <w:rPr>
                <w:rFonts w:ascii="Times New Roman" w:hAnsi="Times New Roman" w:cs="Times New Roman"/>
              </w:rPr>
              <w:t>О проекте решения «Об исполнении бюджета  Устьянцевского сельсовета Барабинского района Новосибирской области за 2016 год» и  проведении публичных слушаний по проекту решения «Об исполнении бюджета Устьянцевского сельсовета Барабинского района Новосибирской области за 2016 год»</w:t>
            </w:r>
          </w:p>
          <w:p w:rsidR="00AA2B88" w:rsidRPr="0045051E" w:rsidRDefault="00AA2B88" w:rsidP="001430D7">
            <w:pPr>
              <w:pStyle w:val="a3"/>
              <w:rPr>
                <w:rFonts w:ascii="Times New Roman" w:hAnsi="Times New Roman" w:cs="Times New Roman"/>
                <w:szCs w:val="24"/>
              </w:rPr>
            </w:pPr>
            <w:r w:rsidRPr="0045051E">
              <w:rPr>
                <w:rFonts w:ascii="Times New Roman" w:hAnsi="Times New Roman" w:cs="Times New Roman"/>
              </w:rPr>
              <w:t>2.</w:t>
            </w:r>
            <w:r w:rsidRPr="0045051E">
              <w:rPr>
                <w:rFonts w:ascii="Times New Roman" w:hAnsi="Times New Roman" w:cs="Times New Roman"/>
                <w:szCs w:val="24"/>
              </w:rPr>
              <w:t xml:space="preserve"> Решение десятой  Сессии Совета депутатов Устьянцевского сельсовета № 2   от 22.03.2017 г пятого созыва «О внесении изменений в решение девятой сессии от 23.12.2016 г «О  бюджете Устьянцевского сельсовета Барабинского района на 2017 год и плановый период 2018 и 2019 годов»</w:t>
            </w:r>
          </w:p>
          <w:p w:rsidR="00AA2B88" w:rsidRPr="0045051E" w:rsidRDefault="00AA2B88" w:rsidP="001430D7">
            <w:pPr>
              <w:pStyle w:val="a3"/>
              <w:rPr>
                <w:rFonts w:ascii="Times New Roman" w:hAnsi="Times New Roman" w:cs="Times New Roman"/>
              </w:rPr>
            </w:pPr>
            <w:r w:rsidRPr="0045051E">
              <w:rPr>
                <w:rFonts w:ascii="Times New Roman" w:hAnsi="Times New Roman" w:cs="Times New Roman"/>
                <w:szCs w:val="24"/>
              </w:rPr>
              <w:t xml:space="preserve">3. Решение десятой  Сессии Совета депутатов Устьянцевского сельсовета № 3   от 22.03.2017 г пятого созыва </w:t>
            </w:r>
            <w:r w:rsidRPr="0045051E">
              <w:rPr>
                <w:rFonts w:ascii="Times New Roman" w:eastAsia="Calibri" w:hAnsi="Times New Roman" w:cs="Times New Roman"/>
                <w:szCs w:val="24"/>
              </w:rPr>
              <w:t>«</w:t>
            </w:r>
            <w:r w:rsidRPr="0045051E">
              <w:rPr>
                <w:rFonts w:ascii="Times New Roman" w:hAnsi="Times New Roman" w:cs="Times New Roman"/>
              </w:rPr>
              <w:t>О проекте решения «О внесении изменений и дополнений в Устав Устьянцевского сельсовета Барабинского района Новосибирской области» и  проведении публичных слушаний по проекту решения «О внесении изменений и дополнений в Устав  Устьянцевского сельсовета Барабинского района Новосибирской области»</w:t>
            </w:r>
          </w:p>
          <w:p w:rsidR="00AA2B88" w:rsidRPr="0045051E" w:rsidRDefault="00AA2B88" w:rsidP="001430D7">
            <w:pPr>
              <w:pStyle w:val="a3"/>
              <w:rPr>
                <w:rFonts w:ascii="Times New Roman" w:hAnsi="Times New Roman" w:cs="Times New Roman"/>
                <w:szCs w:val="24"/>
              </w:rPr>
            </w:pPr>
            <w:r w:rsidRPr="0045051E">
              <w:rPr>
                <w:rFonts w:ascii="Times New Roman" w:hAnsi="Times New Roman" w:cs="Times New Roman"/>
              </w:rPr>
              <w:t xml:space="preserve">4.  </w:t>
            </w:r>
            <w:r w:rsidRPr="0045051E">
              <w:rPr>
                <w:rFonts w:ascii="Times New Roman" w:hAnsi="Times New Roman" w:cs="Times New Roman"/>
                <w:szCs w:val="24"/>
              </w:rPr>
              <w:t>Решение десятой  Сессии Совета депутатов Устьянцевского сельсовета № 4   от 22.03.2017 г пятого созыва</w:t>
            </w:r>
            <w:r w:rsidR="00E638E6" w:rsidRPr="0045051E">
              <w:rPr>
                <w:rFonts w:ascii="Times New Roman" w:hAnsi="Times New Roman" w:cs="Times New Roman"/>
                <w:szCs w:val="24"/>
              </w:rPr>
              <w:t xml:space="preserve"> «Об отчете директора МКУ КДО «Радуга» Устьянцевского сельсовета Барабинского района Новосибирской области о проделанной работе за 2016 год»</w:t>
            </w:r>
          </w:p>
          <w:p w:rsidR="00AA2B88" w:rsidRPr="0045051E" w:rsidRDefault="00AA2B88" w:rsidP="001430D7">
            <w:pPr>
              <w:pStyle w:val="a3"/>
              <w:rPr>
                <w:rFonts w:ascii="Times New Roman" w:hAnsi="Times New Roman" w:cs="Times New Roman"/>
                <w:szCs w:val="24"/>
              </w:rPr>
            </w:pPr>
            <w:r w:rsidRPr="0045051E">
              <w:rPr>
                <w:rFonts w:ascii="Times New Roman" w:hAnsi="Times New Roman" w:cs="Times New Roman"/>
                <w:szCs w:val="24"/>
              </w:rPr>
              <w:t>5.  Решение десятой  Сессии Совета депутатов Устьянцевского сельсовета № 5   от 22.03.2017 г пятого созыва</w:t>
            </w:r>
            <w:r w:rsidR="00E638E6" w:rsidRPr="0045051E">
              <w:rPr>
                <w:rFonts w:ascii="Times New Roman" w:hAnsi="Times New Roman" w:cs="Times New Roman"/>
                <w:szCs w:val="24"/>
              </w:rPr>
              <w:t xml:space="preserve"> «О работе МУП «Жилкомхоз»  Устьянцевского сельсовета за 2016 год»</w:t>
            </w:r>
          </w:p>
          <w:p w:rsidR="00AA2B88" w:rsidRPr="0045051E" w:rsidRDefault="00AA2B88" w:rsidP="001430D7">
            <w:pPr>
              <w:pStyle w:val="a3"/>
              <w:rPr>
                <w:rFonts w:ascii="Times New Roman" w:hAnsi="Times New Roman" w:cs="Times New Roman"/>
                <w:szCs w:val="24"/>
              </w:rPr>
            </w:pPr>
            <w:r w:rsidRPr="0045051E">
              <w:rPr>
                <w:rFonts w:ascii="Times New Roman" w:hAnsi="Times New Roman" w:cs="Times New Roman"/>
                <w:szCs w:val="24"/>
              </w:rPr>
              <w:t>6.  Решение десятой  Сессии Совета депутатов Устьянцевского сельсовета № 6  от 22.03.2017 г пятого созыва</w:t>
            </w:r>
            <w:r w:rsidR="00E638E6" w:rsidRPr="0045051E">
              <w:rPr>
                <w:rFonts w:ascii="Times New Roman" w:hAnsi="Times New Roman" w:cs="Times New Roman"/>
                <w:szCs w:val="24"/>
              </w:rPr>
              <w:t xml:space="preserve"> «О проведении предупредительных </w:t>
            </w:r>
            <w:proofErr w:type="spellStart"/>
            <w:r w:rsidR="00E638E6" w:rsidRPr="0045051E">
              <w:rPr>
                <w:rFonts w:ascii="Times New Roman" w:hAnsi="Times New Roman" w:cs="Times New Roman"/>
                <w:szCs w:val="24"/>
              </w:rPr>
              <w:t>противопаводковых</w:t>
            </w:r>
            <w:proofErr w:type="spellEnd"/>
            <w:r w:rsidR="00E638E6" w:rsidRPr="0045051E">
              <w:rPr>
                <w:rFonts w:ascii="Times New Roman" w:hAnsi="Times New Roman" w:cs="Times New Roman"/>
                <w:szCs w:val="24"/>
              </w:rPr>
              <w:t xml:space="preserve"> мероприятий на территории Устьянцевского сельсовета в 2017 г.»</w:t>
            </w:r>
          </w:p>
          <w:p w:rsidR="00AA2B88" w:rsidRPr="0045051E" w:rsidRDefault="00AA2B88" w:rsidP="001430D7">
            <w:pPr>
              <w:pStyle w:val="a3"/>
              <w:rPr>
                <w:rFonts w:ascii="Times New Roman" w:hAnsi="Times New Roman" w:cs="Times New Roman"/>
              </w:rPr>
            </w:pPr>
            <w:r w:rsidRPr="0045051E">
              <w:rPr>
                <w:rFonts w:ascii="Times New Roman" w:hAnsi="Times New Roman" w:cs="Times New Roman"/>
                <w:szCs w:val="24"/>
              </w:rPr>
              <w:t>7. Решение десятой  Сессии Совета депутатов Устьянцевского сельсовета № 7   от 22.03.2017 г пятого созыва</w:t>
            </w:r>
            <w:r w:rsidR="00E638E6" w:rsidRPr="0045051E">
              <w:rPr>
                <w:rFonts w:ascii="Times New Roman" w:hAnsi="Times New Roman" w:cs="Times New Roman"/>
                <w:szCs w:val="24"/>
              </w:rPr>
              <w:t xml:space="preserve"> «Положение о правилах депутатской этики депутата  Совета депутатов Устьянцевского сельсовета Барабинского района Новосибирской области»</w:t>
            </w:r>
          </w:p>
          <w:p w:rsidR="00AA2B88" w:rsidRPr="0045051E" w:rsidRDefault="00AA2B88" w:rsidP="001430D7">
            <w:pPr>
              <w:pStyle w:val="a3"/>
              <w:rPr>
                <w:rFonts w:ascii="Times New Roman" w:hAnsi="Times New Roman" w:cs="Times New Roman"/>
              </w:rPr>
            </w:pPr>
            <w:r w:rsidRPr="0045051E">
              <w:rPr>
                <w:rFonts w:ascii="Times New Roman" w:hAnsi="Times New Roman" w:cs="Times New Roman"/>
              </w:rPr>
              <w:t>8.</w:t>
            </w:r>
            <w:r w:rsidRPr="0045051E">
              <w:rPr>
                <w:rFonts w:ascii="Times New Roman" w:hAnsi="Times New Roman" w:cs="Times New Roman"/>
                <w:szCs w:val="24"/>
              </w:rPr>
              <w:t xml:space="preserve"> Решение десятой  Сессии Совета депутатов Устьянцевского сельсовета № 8  от 22.03.2017 г пятого созыва</w:t>
            </w:r>
            <w:r w:rsidRPr="0045051E">
              <w:rPr>
                <w:rFonts w:ascii="Times New Roman" w:hAnsi="Times New Roman" w:cs="Times New Roman"/>
              </w:rPr>
              <w:t xml:space="preserve"> </w:t>
            </w:r>
            <w:r w:rsidR="00E638E6" w:rsidRPr="0045051E">
              <w:rPr>
                <w:rFonts w:ascii="Times New Roman" w:hAnsi="Times New Roman" w:cs="Times New Roman"/>
              </w:rPr>
              <w:t xml:space="preserve"> </w:t>
            </w:r>
            <w:r w:rsidR="00E638E6" w:rsidRPr="0045051E">
              <w:rPr>
                <w:rFonts w:ascii="Times New Roman" w:hAnsi="Times New Roman" w:cs="Times New Roman"/>
                <w:sz w:val="24"/>
                <w:szCs w:val="24"/>
              </w:rPr>
              <w:t>«О порядке управления  и распоряжения имуществом, находящимся в собственности Устьянцевского сельсовета Барабинского района Новосибирской области»</w:t>
            </w:r>
          </w:p>
          <w:p w:rsidR="00AA2B88" w:rsidRPr="0045051E" w:rsidRDefault="00AA2B88" w:rsidP="001430D7">
            <w:pPr>
              <w:pStyle w:val="a3"/>
              <w:rPr>
                <w:rFonts w:ascii="Times New Roman" w:hAnsi="Times New Roman" w:cs="Times New Roman"/>
              </w:rPr>
            </w:pPr>
            <w:r w:rsidRPr="0045051E">
              <w:rPr>
                <w:rFonts w:ascii="Times New Roman" w:hAnsi="Times New Roman" w:cs="Times New Roman"/>
              </w:rPr>
              <w:t xml:space="preserve">9. </w:t>
            </w:r>
            <w:r w:rsidRPr="0045051E">
              <w:rPr>
                <w:rFonts w:ascii="Times New Roman" w:hAnsi="Times New Roman" w:cs="Times New Roman"/>
                <w:szCs w:val="24"/>
              </w:rPr>
              <w:t>Решение десятой  Сессии Совета депутатов Устьянцевского сельсовета № 9  от 22.03.2017 г пятого созыва</w:t>
            </w:r>
            <w:r w:rsidR="00E638E6" w:rsidRPr="0045051E">
              <w:rPr>
                <w:rFonts w:ascii="Times New Roman" w:hAnsi="Times New Roman" w:cs="Times New Roman"/>
                <w:szCs w:val="24"/>
              </w:rPr>
              <w:t xml:space="preserve"> «Об отчуждении муниципального имущества»</w:t>
            </w:r>
          </w:p>
          <w:p w:rsidR="00AA2B88" w:rsidRDefault="00AA2B88" w:rsidP="001430D7">
            <w:pPr>
              <w:pStyle w:val="a3"/>
              <w:rPr>
                <w:rFonts w:ascii="Times New Roman" w:hAnsi="Times New Roman" w:cs="Times New Roman"/>
                <w:szCs w:val="24"/>
              </w:rPr>
            </w:pPr>
            <w:r w:rsidRPr="0045051E">
              <w:rPr>
                <w:rFonts w:ascii="Times New Roman" w:hAnsi="Times New Roman" w:cs="Times New Roman"/>
              </w:rPr>
              <w:t xml:space="preserve">10. </w:t>
            </w:r>
            <w:r w:rsidRPr="0045051E">
              <w:rPr>
                <w:rFonts w:ascii="Times New Roman" w:hAnsi="Times New Roman" w:cs="Times New Roman"/>
                <w:szCs w:val="24"/>
              </w:rPr>
              <w:t>Решение десятой  Сессии Совета депутатов Устьянцевского сельсовета № 10   от 22.03.2017 г пятого созыва</w:t>
            </w:r>
            <w:r w:rsidR="00E638E6" w:rsidRPr="0045051E">
              <w:rPr>
                <w:rFonts w:ascii="Times New Roman" w:hAnsi="Times New Roman" w:cs="Times New Roman"/>
                <w:szCs w:val="24"/>
              </w:rPr>
              <w:t xml:space="preserve"> «Об отчуждении муниципального имущества»</w:t>
            </w:r>
          </w:p>
          <w:p w:rsidR="00454214" w:rsidRPr="00454214" w:rsidRDefault="00454214" w:rsidP="00454214">
            <w:pPr>
              <w:pStyle w:val="a3"/>
              <w:rPr>
                <w:rFonts w:ascii="Times New Roman" w:hAnsi="Times New Roman" w:cs="Times New Roman"/>
                <w:szCs w:val="24"/>
              </w:rPr>
            </w:pPr>
            <w:r>
              <w:rPr>
                <w:rFonts w:ascii="Times New Roman" w:hAnsi="Times New Roman" w:cs="Times New Roman"/>
                <w:szCs w:val="24"/>
              </w:rPr>
              <w:t>11</w:t>
            </w:r>
            <w:r w:rsidRPr="00454214">
              <w:rPr>
                <w:rFonts w:ascii="Times New Roman" w:hAnsi="Times New Roman" w:cs="Times New Roman"/>
                <w:szCs w:val="24"/>
              </w:rPr>
              <w:t>.  Решение десятой  Сессии Совета депутатов Устьянцевского сельсовета № 11   от 22.03.2017 г пятого созыва «Об утверждении  прогнозного плана (программы) приватизации муниципального имущества Устьянцевского сельсовета  Барабинского района Новосибирской области  на 2017 год»</w:t>
            </w:r>
          </w:p>
          <w:p w:rsidR="00454214" w:rsidRPr="00454214" w:rsidRDefault="00454214" w:rsidP="00454214">
            <w:pPr>
              <w:pStyle w:val="a3"/>
              <w:rPr>
                <w:rFonts w:ascii="Times New Roman" w:hAnsi="Times New Roman" w:cs="Times New Roman"/>
                <w:szCs w:val="24"/>
              </w:rPr>
            </w:pPr>
            <w:r>
              <w:rPr>
                <w:rFonts w:ascii="Times New Roman" w:hAnsi="Times New Roman" w:cs="Times New Roman"/>
              </w:rPr>
              <w:t xml:space="preserve">12. </w:t>
            </w:r>
            <w:r w:rsidRPr="0045051E">
              <w:rPr>
                <w:rFonts w:ascii="Times New Roman" w:hAnsi="Times New Roman" w:cs="Times New Roman"/>
                <w:szCs w:val="24"/>
              </w:rPr>
              <w:t xml:space="preserve"> </w:t>
            </w:r>
            <w:r w:rsidRPr="00454214">
              <w:rPr>
                <w:rFonts w:ascii="Times New Roman" w:hAnsi="Times New Roman" w:cs="Times New Roman"/>
                <w:szCs w:val="24"/>
              </w:rPr>
              <w:t>Решение десятой  Сессии Совета депутатов Устьянцевского сельсовета № 12   от 22.03.2017 г пятого созыва «</w:t>
            </w:r>
            <w:r w:rsidRPr="00454214">
              <w:rPr>
                <w:rFonts w:ascii="Times New Roman" w:eastAsia="Calibri" w:hAnsi="Times New Roman" w:cs="Times New Roman"/>
                <w:szCs w:val="24"/>
              </w:rPr>
              <w:t>Положение о согласовании перечня имущества, подлежащего передаче в собственность другого муниципального образования</w:t>
            </w:r>
            <w:r w:rsidRPr="00454214">
              <w:rPr>
                <w:rFonts w:ascii="Times New Roman" w:hAnsi="Times New Roman" w:cs="Times New Roman"/>
                <w:szCs w:val="24"/>
              </w:rPr>
              <w:t>»</w:t>
            </w:r>
          </w:p>
        </w:tc>
      </w:tr>
    </w:tbl>
    <w:p w:rsidR="001430D7" w:rsidRPr="0045051E" w:rsidRDefault="001430D7" w:rsidP="001E62C1">
      <w:pPr>
        <w:pStyle w:val="a3"/>
        <w:jc w:val="center"/>
        <w:rPr>
          <w:rFonts w:ascii="Times New Roman" w:hAnsi="Times New Roman" w:cs="Times New Roman"/>
          <w:b/>
        </w:rPr>
      </w:pPr>
    </w:p>
    <w:p w:rsidR="001430D7" w:rsidRPr="0045051E" w:rsidRDefault="001430D7" w:rsidP="001430D7">
      <w:pPr>
        <w:pStyle w:val="a3"/>
        <w:rPr>
          <w:rFonts w:ascii="Times New Roman" w:hAnsi="Times New Roman" w:cs="Times New Roman"/>
          <w:b/>
        </w:rPr>
      </w:pPr>
    </w:p>
    <w:p w:rsidR="001430D7" w:rsidRPr="0045051E" w:rsidRDefault="001430D7" w:rsidP="001430D7">
      <w:pPr>
        <w:pStyle w:val="a3"/>
        <w:rPr>
          <w:rFonts w:ascii="Times New Roman" w:hAnsi="Times New Roman" w:cs="Times New Roman"/>
          <w:b/>
        </w:rPr>
      </w:pPr>
    </w:p>
    <w:p w:rsidR="001430D7" w:rsidRPr="0045051E" w:rsidRDefault="001430D7" w:rsidP="001430D7">
      <w:pPr>
        <w:pStyle w:val="a3"/>
        <w:rPr>
          <w:rFonts w:ascii="Times New Roman" w:hAnsi="Times New Roman" w:cs="Times New Roman"/>
          <w:b/>
        </w:rPr>
      </w:pPr>
    </w:p>
    <w:p w:rsidR="001E62C1" w:rsidRPr="0045051E" w:rsidRDefault="001E62C1" w:rsidP="001E62C1">
      <w:pPr>
        <w:pStyle w:val="a3"/>
        <w:jc w:val="center"/>
        <w:rPr>
          <w:rFonts w:ascii="Times New Roman" w:hAnsi="Times New Roman" w:cs="Times New Roman"/>
          <w:b/>
        </w:rPr>
      </w:pPr>
      <w:r w:rsidRPr="0045051E">
        <w:rPr>
          <w:rFonts w:ascii="Times New Roman" w:hAnsi="Times New Roman" w:cs="Times New Roman"/>
          <w:b/>
        </w:rPr>
        <w:t>СОВЕТ ДЕПУТАТОВ УСТЬЯНЦЕВСКОГО СЕЛЬСОВЕТА БАРАБИНСКОГО РАЙОНА НОВОСИБИРСКОЙ ОБЛАСТИ</w:t>
      </w:r>
    </w:p>
    <w:p w:rsidR="001E62C1" w:rsidRPr="0045051E" w:rsidRDefault="001E62C1" w:rsidP="007B2D8E">
      <w:pPr>
        <w:pStyle w:val="a3"/>
        <w:jc w:val="center"/>
        <w:rPr>
          <w:rFonts w:ascii="Times New Roman" w:hAnsi="Times New Roman" w:cs="Times New Roman"/>
          <w:b/>
        </w:rPr>
      </w:pPr>
      <w:r w:rsidRPr="0045051E">
        <w:rPr>
          <w:rFonts w:ascii="Times New Roman" w:hAnsi="Times New Roman" w:cs="Times New Roman"/>
          <w:b/>
        </w:rPr>
        <w:lastRenderedPageBreak/>
        <w:t>пятого  созыва</w:t>
      </w:r>
    </w:p>
    <w:p w:rsidR="001E62C1" w:rsidRPr="0045051E" w:rsidRDefault="001E62C1" w:rsidP="001E62C1">
      <w:pPr>
        <w:pStyle w:val="a3"/>
        <w:jc w:val="center"/>
        <w:rPr>
          <w:rFonts w:ascii="Times New Roman" w:hAnsi="Times New Roman" w:cs="Times New Roman"/>
          <w:b/>
        </w:rPr>
      </w:pPr>
      <w:r w:rsidRPr="0045051E">
        <w:rPr>
          <w:rFonts w:ascii="Times New Roman" w:hAnsi="Times New Roman" w:cs="Times New Roman"/>
          <w:b/>
        </w:rPr>
        <w:t>РЕШЕНИЕ</w:t>
      </w:r>
    </w:p>
    <w:p w:rsidR="001E62C1" w:rsidRPr="0045051E" w:rsidRDefault="001E62C1" w:rsidP="001E62C1">
      <w:pPr>
        <w:pStyle w:val="a3"/>
        <w:jc w:val="center"/>
        <w:rPr>
          <w:rFonts w:ascii="Times New Roman" w:hAnsi="Times New Roman" w:cs="Times New Roman"/>
          <w:b/>
        </w:rPr>
      </w:pPr>
      <w:r w:rsidRPr="0045051E">
        <w:rPr>
          <w:rFonts w:ascii="Times New Roman" w:hAnsi="Times New Roman" w:cs="Times New Roman"/>
          <w:b/>
        </w:rPr>
        <w:t>десятой   сессии</w:t>
      </w:r>
    </w:p>
    <w:p w:rsidR="001E62C1" w:rsidRPr="0045051E" w:rsidRDefault="001E62C1" w:rsidP="001E62C1">
      <w:pPr>
        <w:pStyle w:val="a3"/>
        <w:jc w:val="center"/>
        <w:rPr>
          <w:rFonts w:ascii="Times New Roman" w:hAnsi="Times New Roman" w:cs="Times New Roman"/>
          <w:b/>
        </w:rPr>
      </w:pPr>
      <w:r w:rsidRPr="0045051E">
        <w:rPr>
          <w:rFonts w:ascii="Times New Roman" w:hAnsi="Times New Roman" w:cs="Times New Roman"/>
          <w:b/>
        </w:rPr>
        <w:t>от  22.03. 2017 г                                                                                           № 1</w:t>
      </w:r>
    </w:p>
    <w:p w:rsidR="001E62C1" w:rsidRPr="0045051E" w:rsidRDefault="001E62C1" w:rsidP="001E62C1">
      <w:pPr>
        <w:pStyle w:val="a3"/>
        <w:jc w:val="center"/>
        <w:rPr>
          <w:rFonts w:ascii="Times New Roman" w:hAnsi="Times New Roman" w:cs="Times New Roman"/>
          <w:b/>
        </w:rPr>
      </w:pPr>
      <w:r w:rsidRPr="0045051E">
        <w:rPr>
          <w:rFonts w:ascii="Times New Roman" w:hAnsi="Times New Roman" w:cs="Times New Roman"/>
          <w:b/>
        </w:rPr>
        <w:t>д. Устьянцево</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О проекте решения «Об исполнении бюджета  Устьянцевского сельсовета Барабинского района Новосибирской области за 2016 год» и  проведении публичных слушаний по проекту решения «Об исполнении бюджета Устьянцевского сельсовета Барабинского района Новосибирской области за 2016 год»</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 xml:space="preserve">      В соответствии с  Федеральным Законом от 06.10.2003 г. № 131-ФЗ «Об  общих принципах организации  местного самоуправления в Российской Федерации»   и на  основании  Положения  о порядке  проведения  публичных слушаний  в Устьянцевском сельсовете Барабинского района Новосибирской области, Совет депутатов</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РЕШИЛ:</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 xml:space="preserve">1. Утвердить проект решения «Об исполнении бюджета Устьянцевского сельсовета Барабинского района Новосибирской области за 2016 год», </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2. Опубликовать проект решения  «Об исполнении бюджета Устьянцевского сельсовета Барабинского района Новосибирской области за 2016 год» (Приложение 1) и порядок учета предложений и участия граждан в обсуждении проекта решения Совета депутатов Устьянцевского  сельсовета Барабинского района Новосибирской области в газете «Вестник Устьянцевского сельсовета» (Приложение № 2)</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 xml:space="preserve">3. Вынести  на публичные слушания  проект  решения  «Об исполнении бюджета Устьянцевского сельсовета Барабинского района Новосибирской области за 2016 год» </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4. Провести публичные слушания по Проекту решения «Об исполнении бюджета Устьянцевского сельсовета Барабинского района Новосибирской области за 2016 год»</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 xml:space="preserve">  Назначить  дату  проведения  публичных слушаний на 12 апреля  2017 года,  начало в 14-00  по адресу: 632321, Россия, Новосибирская область, Барабинский района, д. Устьянцево, ул. Кузнечная, д.25. </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Докладчик – Валяева С.А. – Глава  Устьянцевского сельсовета.</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5. Опубликовать  данное  решение  в газете «Вестник Устьянцевского сельсовета».</w:t>
      </w:r>
    </w:p>
    <w:p w:rsidR="001E62C1" w:rsidRPr="0045051E" w:rsidRDefault="001E62C1" w:rsidP="001E62C1">
      <w:pPr>
        <w:pStyle w:val="a3"/>
        <w:rPr>
          <w:rFonts w:ascii="Times New Roman" w:hAnsi="Times New Roman" w:cs="Times New Roman"/>
        </w:rPr>
      </w:pP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Председатель Совета депутатов</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Устьянцевского сельсовета</w:t>
      </w:r>
    </w:p>
    <w:p w:rsidR="001E62C1" w:rsidRPr="0045051E" w:rsidRDefault="001E62C1" w:rsidP="001E62C1">
      <w:pPr>
        <w:pStyle w:val="a3"/>
        <w:rPr>
          <w:rFonts w:ascii="Times New Roman" w:hAnsi="Times New Roman" w:cs="Times New Roman"/>
        </w:rPr>
      </w:pPr>
      <w:r w:rsidRPr="0045051E">
        <w:rPr>
          <w:rFonts w:ascii="Times New Roman" w:hAnsi="Times New Roman" w:cs="Times New Roman"/>
        </w:rPr>
        <w:t>Барабинского района Новосибирской области</w:t>
      </w:r>
      <w:r w:rsidRPr="0045051E">
        <w:rPr>
          <w:rFonts w:ascii="Times New Roman" w:hAnsi="Times New Roman" w:cs="Times New Roman"/>
        </w:rPr>
        <w:tab/>
      </w:r>
      <w:r w:rsidRPr="0045051E">
        <w:rPr>
          <w:rFonts w:ascii="Times New Roman" w:hAnsi="Times New Roman" w:cs="Times New Roman"/>
        </w:rPr>
        <w:tab/>
      </w:r>
      <w:r w:rsidRPr="0045051E">
        <w:rPr>
          <w:rFonts w:ascii="Times New Roman" w:hAnsi="Times New Roman" w:cs="Times New Roman"/>
        </w:rPr>
        <w:tab/>
      </w:r>
      <w:r w:rsidRPr="0045051E">
        <w:rPr>
          <w:rFonts w:ascii="Times New Roman" w:hAnsi="Times New Roman" w:cs="Times New Roman"/>
        </w:rPr>
        <w:tab/>
        <w:t>Валяева С.А.</w:t>
      </w:r>
    </w:p>
    <w:p w:rsidR="001E62C1" w:rsidRPr="0045051E" w:rsidRDefault="001E62C1" w:rsidP="001E62C1">
      <w:pPr>
        <w:pStyle w:val="a3"/>
        <w:rPr>
          <w:rFonts w:ascii="Times New Roman" w:hAnsi="Times New Roman" w:cs="Times New Roman"/>
        </w:rPr>
      </w:pP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СОВЕТ ДЕПУТАТОВ</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 xml:space="preserve">УСТЬЯНЦЕВСКОГО </w:t>
      </w:r>
      <w:r w:rsidRPr="0045051E">
        <w:rPr>
          <w:rFonts w:ascii="Times New Roman" w:hAnsi="Times New Roman" w:cs="Times New Roman"/>
          <w:b/>
          <w:spacing w:val="-2"/>
        </w:rPr>
        <w:t>СЕЛЬСОВЕТА</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spacing w:val="-2"/>
        </w:rPr>
        <w:t>БАРАБИНСКОГО РАЙОНА НОВОСИБИРСКОЙ ОБЛАСТИ</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пятого созыва</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spacing w:val="-4"/>
          <w:w w:val="128"/>
        </w:rPr>
        <w:t>РЕШЕНИЕ</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десятой сессии</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д. Устьянцево</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от 22.03. 2017 г.                                                                              № 2</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О внесении изменений в решение девятой сессии от 23.12.2016г</w:t>
      </w:r>
    </w:p>
    <w:p w:rsidR="00745339" w:rsidRPr="0045051E" w:rsidRDefault="00745339" w:rsidP="00745339">
      <w:pPr>
        <w:pStyle w:val="a3"/>
        <w:jc w:val="center"/>
        <w:rPr>
          <w:rFonts w:ascii="Times New Roman" w:hAnsi="Times New Roman" w:cs="Times New Roman"/>
          <w:b/>
        </w:rPr>
      </w:pPr>
      <w:r w:rsidRPr="0045051E">
        <w:rPr>
          <w:rFonts w:ascii="Times New Roman" w:hAnsi="Times New Roman" w:cs="Times New Roman"/>
          <w:b/>
        </w:rPr>
        <w:t>«О  бюджете Устьянцевского сельсовета Барабинского района на 2017 год и плановый период 2018 и 2019 годов»</w:t>
      </w:r>
    </w:p>
    <w:p w:rsidR="00745339" w:rsidRPr="0045051E" w:rsidRDefault="00745339" w:rsidP="00745339">
      <w:pPr>
        <w:pStyle w:val="a3"/>
        <w:rPr>
          <w:rFonts w:ascii="Times New Roman" w:hAnsi="Times New Roman" w:cs="Times New Roman"/>
          <w:color w:val="000000"/>
        </w:rPr>
      </w:pPr>
    </w:p>
    <w:p w:rsidR="00745339" w:rsidRPr="0045051E" w:rsidRDefault="00745339" w:rsidP="00745339">
      <w:pPr>
        <w:pStyle w:val="a3"/>
        <w:rPr>
          <w:rFonts w:ascii="Times New Roman" w:hAnsi="Times New Roman" w:cs="Times New Roman"/>
        </w:rPr>
      </w:pPr>
      <w:r w:rsidRPr="0045051E">
        <w:rPr>
          <w:rFonts w:ascii="Times New Roman" w:hAnsi="Times New Roman" w:cs="Times New Roman"/>
          <w:color w:val="FF0000"/>
        </w:rPr>
        <w:t xml:space="preserve">     </w:t>
      </w:r>
      <w:proofErr w:type="gramStart"/>
      <w:r w:rsidRPr="0045051E">
        <w:rPr>
          <w:rFonts w:ascii="Times New Roman" w:hAnsi="Times New Roman" w:cs="Times New Roman"/>
        </w:rPr>
        <w:t>Руководствуясь Бюджетным кодексом Российской Федерации, Федеральным законом 131-ФЗ от 06.10.2003г. «Об общих принципах организации местного самоуправления в Российской Федерации»,  Приказом Министерства финансов Российской Федерации от 01 июля 2013 года № 65н «Об утверждении Указаний о порядке применения бюджетной классификации Российской Федерации»,  положением «О бюджетном устройстве и бюджетном процессе в   Устьянцевском сельсовете Барабинского района Новосибирской области»,  Совет депутатов Устьянцевского сельсовета Барабинского</w:t>
      </w:r>
      <w:proofErr w:type="gramEnd"/>
      <w:r w:rsidRPr="0045051E">
        <w:rPr>
          <w:rFonts w:ascii="Times New Roman" w:hAnsi="Times New Roman" w:cs="Times New Roman"/>
        </w:rPr>
        <w:t xml:space="preserve"> района Новосибирской области</w:t>
      </w:r>
    </w:p>
    <w:p w:rsidR="00745339" w:rsidRPr="0045051E" w:rsidRDefault="00745339" w:rsidP="00745339">
      <w:pPr>
        <w:pStyle w:val="a3"/>
        <w:rPr>
          <w:rFonts w:ascii="Times New Roman" w:hAnsi="Times New Roman" w:cs="Times New Roman"/>
          <w:color w:val="000000"/>
        </w:rPr>
      </w:pPr>
      <w:r w:rsidRPr="0045051E">
        <w:rPr>
          <w:rFonts w:ascii="Times New Roman" w:hAnsi="Times New Roman" w:cs="Times New Roman"/>
          <w:color w:val="000000"/>
        </w:rPr>
        <w:lastRenderedPageBreak/>
        <w:t>РЕШИЛ:</w:t>
      </w:r>
    </w:p>
    <w:p w:rsidR="00745339" w:rsidRPr="0045051E" w:rsidRDefault="00745339" w:rsidP="00745339">
      <w:pPr>
        <w:pStyle w:val="a3"/>
        <w:rPr>
          <w:rFonts w:ascii="Times New Roman" w:hAnsi="Times New Roman" w:cs="Times New Roman"/>
        </w:rPr>
      </w:pPr>
      <w:r w:rsidRPr="0045051E">
        <w:rPr>
          <w:rFonts w:ascii="Times New Roman" w:hAnsi="Times New Roman" w:cs="Times New Roman"/>
        </w:rPr>
        <w:t>1.Статью 7. « Особенности учета средств, поступающих во временное распоряжение муниципальных учреждений администрации Устьянцевского сельсовета Барабинского района Новосибирской области» изложить в следующей редакции:</w:t>
      </w:r>
    </w:p>
    <w:p w:rsidR="00745339" w:rsidRPr="0045051E" w:rsidRDefault="00745339" w:rsidP="00745339">
      <w:pPr>
        <w:pStyle w:val="a3"/>
        <w:rPr>
          <w:rFonts w:ascii="Times New Roman" w:hAnsi="Times New Roman" w:cs="Times New Roman"/>
        </w:rPr>
      </w:pPr>
    </w:p>
    <w:p w:rsidR="00745339" w:rsidRPr="0045051E" w:rsidRDefault="00745339" w:rsidP="00745339">
      <w:pPr>
        <w:pStyle w:val="a3"/>
        <w:rPr>
          <w:rFonts w:ascii="Times New Roman" w:hAnsi="Times New Roman" w:cs="Times New Roman"/>
        </w:rPr>
      </w:pPr>
      <w:r w:rsidRPr="0045051E">
        <w:rPr>
          <w:rFonts w:ascii="Times New Roman" w:hAnsi="Times New Roman" w:cs="Times New Roman"/>
        </w:rPr>
        <w:t xml:space="preserve">Установить, что средства, поступающие во временное распоряжение администрации Устьянцевского сельсовета Барабинского района Новосибирской области, учитываются на лицевых счетах, открытых им в УФК по Новосибирской области на основании соглашения между УФК по Новосибирской области и администрацией Устьянцевского сельсовета.  </w:t>
      </w:r>
    </w:p>
    <w:p w:rsidR="00745339" w:rsidRPr="0045051E" w:rsidRDefault="00745339" w:rsidP="00745339">
      <w:pPr>
        <w:pStyle w:val="a3"/>
        <w:rPr>
          <w:rFonts w:ascii="Times New Roman" w:hAnsi="Times New Roman" w:cs="Times New Roman"/>
        </w:rPr>
      </w:pPr>
      <w:r w:rsidRPr="0045051E">
        <w:rPr>
          <w:rFonts w:ascii="Times New Roman" w:hAnsi="Times New Roman" w:cs="Times New Roman"/>
          <w:color w:val="000000"/>
          <w:spacing w:val="-9"/>
        </w:rPr>
        <w:t>2.</w:t>
      </w:r>
      <w:r w:rsidRPr="0045051E">
        <w:rPr>
          <w:rFonts w:ascii="Times New Roman" w:hAnsi="Times New Roman" w:cs="Times New Roman"/>
        </w:rPr>
        <w:t xml:space="preserve"> Настоящее решение  опубликовать в средствах массовой информации. </w:t>
      </w:r>
      <w:r w:rsidRPr="0045051E">
        <w:rPr>
          <w:rFonts w:ascii="Times New Roman" w:hAnsi="Times New Roman" w:cs="Times New Roman"/>
        </w:rPr>
        <w:tab/>
      </w:r>
    </w:p>
    <w:p w:rsidR="00745339" w:rsidRPr="0045051E" w:rsidRDefault="00745339" w:rsidP="00745339">
      <w:pPr>
        <w:pStyle w:val="a3"/>
        <w:rPr>
          <w:rFonts w:ascii="Times New Roman" w:hAnsi="Times New Roman" w:cs="Times New Roman"/>
          <w:color w:val="000000"/>
        </w:rPr>
      </w:pPr>
    </w:p>
    <w:p w:rsidR="00745339" w:rsidRPr="0045051E" w:rsidRDefault="00745339" w:rsidP="00745339">
      <w:pPr>
        <w:pStyle w:val="a3"/>
        <w:rPr>
          <w:rFonts w:ascii="Times New Roman" w:hAnsi="Times New Roman" w:cs="Times New Roman"/>
          <w:color w:val="000000"/>
        </w:rPr>
      </w:pPr>
      <w:r w:rsidRPr="0045051E">
        <w:rPr>
          <w:rFonts w:ascii="Times New Roman" w:hAnsi="Times New Roman" w:cs="Times New Roman"/>
          <w:color w:val="000000"/>
        </w:rPr>
        <w:t>Глава Устьянцевского сельсовета</w:t>
      </w:r>
    </w:p>
    <w:p w:rsidR="00745339" w:rsidRPr="0045051E" w:rsidRDefault="00745339" w:rsidP="00745339">
      <w:pPr>
        <w:pStyle w:val="a3"/>
        <w:rPr>
          <w:rFonts w:ascii="Times New Roman" w:hAnsi="Times New Roman" w:cs="Times New Roman"/>
          <w:color w:val="000000"/>
        </w:rPr>
      </w:pPr>
      <w:r w:rsidRPr="0045051E">
        <w:rPr>
          <w:rFonts w:ascii="Times New Roman" w:hAnsi="Times New Roman" w:cs="Times New Roman"/>
          <w:color w:val="000000"/>
        </w:rPr>
        <w:t xml:space="preserve">Барабинского района </w:t>
      </w:r>
    </w:p>
    <w:p w:rsidR="00745339" w:rsidRPr="0045051E" w:rsidRDefault="00745339" w:rsidP="00745339">
      <w:pPr>
        <w:pStyle w:val="a3"/>
        <w:rPr>
          <w:rFonts w:ascii="Times New Roman" w:hAnsi="Times New Roman" w:cs="Times New Roman"/>
        </w:rPr>
      </w:pPr>
      <w:r w:rsidRPr="0045051E">
        <w:rPr>
          <w:rFonts w:ascii="Times New Roman" w:hAnsi="Times New Roman" w:cs="Times New Roman"/>
          <w:color w:val="000000"/>
        </w:rPr>
        <w:t>Новосибирской области</w:t>
      </w:r>
      <w:r w:rsidRPr="0045051E">
        <w:rPr>
          <w:rFonts w:ascii="Times New Roman" w:hAnsi="Times New Roman" w:cs="Times New Roman"/>
          <w:color w:val="000000"/>
        </w:rPr>
        <w:tab/>
        <w:t xml:space="preserve">                                             С.А. Валяева </w:t>
      </w:r>
    </w:p>
    <w:p w:rsidR="001E62C1" w:rsidRPr="0045051E" w:rsidRDefault="00745339" w:rsidP="004477F3">
      <w:pPr>
        <w:rPr>
          <w:rFonts w:ascii="Times New Roman" w:hAnsi="Times New Roman" w:cs="Times New Roman"/>
          <w:sz w:val="28"/>
          <w:szCs w:val="28"/>
        </w:rPr>
      </w:pPr>
      <w:r w:rsidRPr="0045051E">
        <w:rPr>
          <w:rFonts w:ascii="Times New Roman" w:hAnsi="Times New Roman" w:cs="Times New Roman"/>
          <w:color w:val="000000"/>
          <w:sz w:val="28"/>
          <w:szCs w:val="28"/>
        </w:rPr>
        <w:t xml:space="preserve"> </w:t>
      </w:r>
      <w:r w:rsidRPr="0045051E">
        <w:rPr>
          <w:rFonts w:ascii="Times New Roman" w:hAnsi="Times New Roman" w:cs="Times New Roman"/>
          <w:sz w:val="28"/>
          <w:szCs w:val="28"/>
        </w:rPr>
        <w:tab/>
      </w:r>
      <w:r w:rsidRPr="0045051E">
        <w:rPr>
          <w:rFonts w:ascii="Times New Roman" w:hAnsi="Times New Roman" w:cs="Times New Roman"/>
          <w:sz w:val="28"/>
          <w:szCs w:val="28"/>
        </w:rPr>
        <w:tab/>
      </w:r>
      <w:r w:rsidRPr="0045051E">
        <w:rPr>
          <w:rFonts w:ascii="Times New Roman" w:hAnsi="Times New Roman" w:cs="Times New Roman"/>
          <w:sz w:val="28"/>
          <w:szCs w:val="28"/>
        </w:rPr>
        <w:tab/>
      </w:r>
      <w:r w:rsidRPr="0045051E">
        <w:rPr>
          <w:rFonts w:ascii="Times New Roman" w:hAnsi="Times New Roman" w:cs="Times New Roman"/>
          <w:sz w:val="28"/>
          <w:szCs w:val="28"/>
        </w:rPr>
        <w:tab/>
        <w:t xml:space="preserve">   </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ПРОЕКТ</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к решению  10 сессии</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Совета депутатов Устьянцевского сельсовета</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Барабинского района  Новосибирской области</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 xml:space="preserve">от  </w:t>
      </w:r>
      <w:proofErr w:type="spellStart"/>
      <w:r w:rsidRPr="0045051E">
        <w:rPr>
          <w:rFonts w:ascii="Times New Roman" w:hAnsi="Times New Roman" w:cs="Times New Roman"/>
        </w:rPr>
        <w:t>_________года</w:t>
      </w:r>
      <w:proofErr w:type="spellEnd"/>
      <w:r w:rsidRPr="0045051E">
        <w:rPr>
          <w:rFonts w:ascii="Times New Roman" w:hAnsi="Times New Roman" w:cs="Times New Roman"/>
        </w:rPr>
        <w:t xml:space="preserve"> </w:t>
      </w:r>
      <w:r w:rsidR="004477F3" w:rsidRPr="0045051E">
        <w:rPr>
          <w:rFonts w:ascii="Times New Roman" w:hAnsi="Times New Roman" w:cs="Times New Roman"/>
        </w:rPr>
        <w:t xml:space="preserve"> </w:t>
      </w:r>
      <w:r w:rsidRPr="0045051E">
        <w:rPr>
          <w:rFonts w:ascii="Times New Roman" w:hAnsi="Times New Roman" w:cs="Times New Roman"/>
        </w:rPr>
        <w:t>№___</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СОВЕТ ДЕПУТАТОВ  УСТЬЯНЦЕВСКОГО СЕЛЬСОВЕТА БАРАБИНСКОГО РАЙОНА НОВОСИБИРСКОЙ ОБЛАСТИ</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пятого  созыва</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РЕШЕНИЕ</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десятой сессии</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от   ___________                                                                                     №  ______</w:t>
      </w: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д. Устьянцево</w:t>
      </w:r>
    </w:p>
    <w:p w:rsidR="001E62C1" w:rsidRPr="0045051E" w:rsidRDefault="001E62C1" w:rsidP="004477F3">
      <w:pPr>
        <w:pStyle w:val="a3"/>
        <w:jc w:val="center"/>
        <w:rPr>
          <w:rFonts w:ascii="Times New Roman" w:hAnsi="Times New Roman" w:cs="Times New Roman"/>
        </w:rPr>
      </w:pPr>
    </w:p>
    <w:p w:rsidR="001E62C1" w:rsidRPr="0045051E" w:rsidRDefault="001E62C1" w:rsidP="004477F3">
      <w:pPr>
        <w:pStyle w:val="a3"/>
        <w:jc w:val="center"/>
        <w:rPr>
          <w:rFonts w:ascii="Times New Roman" w:hAnsi="Times New Roman" w:cs="Times New Roman"/>
        </w:rPr>
      </w:pPr>
      <w:r w:rsidRPr="0045051E">
        <w:rPr>
          <w:rFonts w:ascii="Times New Roman" w:hAnsi="Times New Roman" w:cs="Times New Roman"/>
        </w:rPr>
        <w:t>«Об исполнении   бюджета Устьянцевского сельсовета Барабинского района Новосибирской области   за  2016 год»</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rPr>
        <w:t xml:space="preserve">     </w:t>
      </w:r>
      <w:proofErr w:type="gramStart"/>
      <w:r w:rsidRPr="0045051E">
        <w:rPr>
          <w:rFonts w:ascii="Times New Roman" w:hAnsi="Times New Roman" w:cs="Times New Roman"/>
          <w:szCs w:val="28"/>
        </w:rPr>
        <w:t>Руководствуясь Бюджетным кодексом Российской Федерации, Федеральным законом 131-ФЗ от 06.10.2003г. «Об общих принципах организации местного самоуправления в Российской Федерации»,  Приказом Министерства финансов Российской Федерации от 01 июля 2013 года № 65н «Об утверждении Указаний о порядке применения бюджетной классификации Российской Федерации»,  положением «О бюджетном устройстве и бюджетном процессе   в Устьянцевском сельсовете Барабинского района Новосибирской области»,  Совет депутатов Устьянцевского сельсовета Барабинского</w:t>
      </w:r>
      <w:proofErr w:type="gramEnd"/>
      <w:r w:rsidRPr="0045051E">
        <w:rPr>
          <w:rFonts w:ascii="Times New Roman" w:hAnsi="Times New Roman" w:cs="Times New Roman"/>
          <w:szCs w:val="28"/>
        </w:rPr>
        <w:t xml:space="preserve"> района Новосибирской области                       </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РЕШИЛ:</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1.   В статье 1:</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1.1  Утвердить приложение № 1 «Доходы бюджета Устьянцевского сельсовета на 2016год» в сумме 15509,1 тыс</w:t>
      </w:r>
      <w:proofErr w:type="gramStart"/>
      <w:r w:rsidRPr="0045051E">
        <w:rPr>
          <w:rFonts w:ascii="Times New Roman" w:hAnsi="Times New Roman" w:cs="Times New Roman"/>
          <w:szCs w:val="28"/>
        </w:rPr>
        <w:t>.р</w:t>
      </w:r>
      <w:proofErr w:type="gramEnd"/>
      <w:r w:rsidRPr="0045051E">
        <w:rPr>
          <w:rFonts w:ascii="Times New Roman" w:hAnsi="Times New Roman" w:cs="Times New Roman"/>
          <w:szCs w:val="28"/>
        </w:rPr>
        <w:t>уб. в прилагаемой редакции.</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1.2    Утвердить приложение №7 «Распределение бюджетных ассигнований по разделам, подразделам, целевым статьям и видам расходов бюджета Устьянцевского сельсовета на 2016год в сумме 15561,1 тыс</w:t>
      </w:r>
      <w:proofErr w:type="gramStart"/>
      <w:r w:rsidRPr="0045051E">
        <w:rPr>
          <w:rFonts w:ascii="Times New Roman" w:hAnsi="Times New Roman" w:cs="Times New Roman"/>
          <w:szCs w:val="28"/>
        </w:rPr>
        <w:t>.р</w:t>
      </w:r>
      <w:proofErr w:type="gramEnd"/>
      <w:r w:rsidRPr="0045051E">
        <w:rPr>
          <w:rFonts w:ascii="Times New Roman" w:hAnsi="Times New Roman" w:cs="Times New Roman"/>
          <w:szCs w:val="28"/>
        </w:rPr>
        <w:t xml:space="preserve">уб. в прилагаемой редакции».   </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1.3</w:t>
      </w:r>
      <w:proofErr w:type="gramStart"/>
      <w:r w:rsidRPr="0045051E">
        <w:rPr>
          <w:rFonts w:ascii="Times New Roman" w:hAnsi="Times New Roman" w:cs="Times New Roman"/>
          <w:szCs w:val="28"/>
        </w:rPr>
        <w:t xml:space="preserve"> У</w:t>
      </w:r>
      <w:proofErr w:type="gramEnd"/>
      <w:r w:rsidRPr="0045051E">
        <w:rPr>
          <w:rFonts w:ascii="Times New Roman" w:hAnsi="Times New Roman" w:cs="Times New Roman"/>
          <w:szCs w:val="28"/>
        </w:rPr>
        <w:t>твердить приложение № 9 «Ведомственная структура расходов Устьянцевского сельсовета на 2016год, в прилагаемой редакции».</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2.      Настоящее решение  опубликовать в газете «Вестник Устьянцевского сельсовета» и разместить на официальном сайте администрации Устьянцевского сельсовета в сети Интернет.</w:t>
      </w:r>
    </w:p>
    <w:p w:rsidR="001E62C1" w:rsidRPr="0045051E" w:rsidRDefault="001E62C1" w:rsidP="00745339">
      <w:pPr>
        <w:pStyle w:val="a3"/>
        <w:rPr>
          <w:rFonts w:ascii="Times New Roman" w:hAnsi="Times New Roman" w:cs="Times New Roman"/>
          <w:szCs w:val="28"/>
        </w:rPr>
      </w:pP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 xml:space="preserve">Глава   Устьянцевского сельсовета   </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 xml:space="preserve">Барабинского района </w:t>
      </w:r>
    </w:p>
    <w:p w:rsidR="001E62C1" w:rsidRPr="0045051E" w:rsidRDefault="001E62C1" w:rsidP="00745339">
      <w:pPr>
        <w:pStyle w:val="a3"/>
        <w:rPr>
          <w:rFonts w:ascii="Times New Roman" w:hAnsi="Times New Roman" w:cs="Times New Roman"/>
          <w:szCs w:val="28"/>
        </w:rPr>
      </w:pPr>
      <w:r w:rsidRPr="0045051E">
        <w:rPr>
          <w:rFonts w:ascii="Times New Roman" w:hAnsi="Times New Roman" w:cs="Times New Roman"/>
          <w:szCs w:val="28"/>
        </w:rPr>
        <w:t>Новосибирской области                                                             С.А. Валяева</w:t>
      </w:r>
    </w:p>
    <w:p w:rsidR="001E62C1" w:rsidRPr="0045051E" w:rsidRDefault="001E62C1" w:rsidP="00745339">
      <w:pPr>
        <w:pStyle w:val="a3"/>
        <w:rPr>
          <w:rFonts w:ascii="Times New Roman" w:hAnsi="Times New Roman" w:cs="Times New Roman"/>
        </w:rPr>
      </w:pPr>
    </w:p>
    <w:p w:rsidR="004477F3" w:rsidRPr="0045051E" w:rsidRDefault="004477F3" w:rsidP="004477F3">
      <w:pPr>
        <w:pStyle w:val="a3"/>
        <w:jc w:val="center"/>
        <w:rPr>
          <w:rFonts w:ascii="Times New Roman" w:hAnsi="Times New Roman" w:cs="Times New Roman"/>
          <w:b/>
        </w:rPr>
      </w:pPr>
      <w:r w:rsidRPr="0045051E">
        <w:rPr>
          <w:rFonts w:ascii="Times New Roman" w:hAnsi="Times New Roman" w:cs="Times New Roman"/>
          <w:b/>
        </w:rPr>
        <w:t>СОВЕТ ДЕПУТАТОВ УСТЬЯНЦЕВСКОГО СЕЛЬСОВЕТА БАРАБИНСКОГО РАЙОНА НОВОСИБИРСКОЙ ОБЛАСТИ</w:t>
      </w:r>
    </w:p>
    <w:p w:rsidR="004477F3" w:rsidRPr="0045051E" w:rsidRDefault="004477F3" w:rsidP="004477F3">
      <w:pPr>
        <w:pStyle w:val="a3"/>
        <w:jc w:val="center"/>
        <w:rPr>
          <w:rFonts w:ascii="Times New Roman" w:hAnsi="Times New Roman" w:cs="Times New Roman"/>
          <w:b/>
        </w:rPr>
      </w:pPr>
      <w:r w:rsidRPr="0045051E">
        <w:rPr>
          <w:rFonts w:ascii="Times New Roman" w:hAnsi="Times New Roman" w:cs="Times New Roman"/>
          <w:b/>
        </w:rPr>
        <w:t>пятого  созыва</w:t>
      </w:r>
    </w:p>
    <w:p w:rsidR="004477F3" w:rsidRPr="0045051E" w:rsidRDefault="004477F3" w:rsidP="004477F3">
      <w:pPr>
        <w:pStyle w:val="a3"/>
        <w:jc w:val="center"/>
        <w:rPr>
          <w:rFonts w:ascii="Times New Roman" w:hAnsi="Times New Roman" w:cs="Times New Roman"/>
          <w:b/>
        </w:rPr>
      </w:pPr>
      <w:r w:rsidRPr="0045051E">
        <w:rPr>
          <w:rFonts w:ascii="Times New Roman" w:hAnsi="Times New Roman" w:cs="Times New Roman"/>
          <w:b/>
        </w:rPr>
        <w:t>РЕШЕНИЕ</w:t>
      </w:r>
    </w:p>
    <w:p w:rsidR="004477F3" w:rsidRPr="0045051E" w:rsidRDefault="004477F3" w:rsidP="004477F3">
      <w:pPr>
        <w:pStyle w:val="a3"/>
        <w:jc w:val="center"/>
        <w:rPr>
          <w:rFonts w:ascii="Times New Roman" w:hAnsi="Times New Roman" w:cs="Times New Roman"/>
          <w:b/>
        </w:rPr>
      </w:pPr>
      <w:r w:rsidRPr="0045051E">
        <w:rPr>
          <w:rFonts w:ascii="Times New Roman" w:hAnsi="Times New Roman" w:cs="Times New Roman"/>
          <w:b/>
        </w:rPr>
        <w:t>десятой   сессии</w:t>
      </w:r>
    </w:p>
    <w:p w:rsidR="004477F3" w:rsidRPr="0045051E" w:rsidRDefault="004477F3" w:rsidP="004477F3">
      <w:pPr>
        <w:pStyle w:val="a3"/>
        <w:jc w:val="center"/>
        <w:rPr>
          <w:rFonts w:ascii="Times New Roman" w:hAnsi="Times New Roman" w:cs="Times New Roman"/>
          <w:b/>
        </w:rPr>
      </w:pPr>
      <w:r w:rsidRPr="0045051E">
        <w:rPr>
          <w:rFonts w:ascii="Times New Roman" w:hAnsi="Times New Roman" w:cs="Times New Roman"/>
          <w:b/>
        </w:rPr>
        <w:t>от  22.03. 2017 г                                                                                            №  3</w:t>
      </w:r>
    </w:p>
    <w:p w:rsidR="004477F3" w:rsidRPr="0045051E" w:rsidRDefault="004477F3" w:rsidP="004477F3">
      <w:pPr>
        <w:pStyle w:val="a3"/>
        <w:jc w:val="center"/>
        <w:rPr>
          <w:rFonts w:ascii="Times New Roman" w:hAnsi="Times New Roman" w:cs="Times New Roman"/>
          <w:b/>
        </w:rPr>
      </w:pPr>
      <w:r w:rsidRPr="0045051E">
        <w:rPr>
          <w:rFonts w:ascii="Times New Roman" w:hAnsi="Times New Roman" w:cs="Times New Roman"/>
          <w:b/>
        </w:rPr>
        <w:t>д. Устьянцево</w:t>
      </w:r>
    </w:p>
    <w:p w:rsidR="004477F3" w:rsidRPr="0045051E" w:rsidRDefault="004477F3" w:rsidP="004477F3">
      <w:pPr>
        <w:pStyle w:val="a3"/>
        <w:jc w:val="center"/>
        <w:rPr>
          <w:rFonts w:ascii="Times New Roman" w:hAnsi="Times New Roman" w:cs="Times New Roman"/>
          <w:b/>
        </w:rPr>
      </w:pPr>
      <w:r w:rsidRPr="0045051E">
        <w:rPr>
          <w:rFonts w:ascii="Times New Roman" w:hAnsi="Times New Roman" w:cs="Times New Roman"/>
          <w:b/>
        </w:rPr>
        <w:t>О проекте решения «О внесении изменений и дополнений в Устав Устьянцевского сельсовета Барабинского района Новосибирской области» и  проведении публичных слушаний по проекту решения «О внесении изменений и дополнений в Устав  Устьянцевского сельсовета Барабинского района Новосибирской области»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      В соответствии с  Федеральным Законом от 06.10.2003 г. № 131-ФЗ «Об  общих принципах организации  местного самоуправления в Российской Федерации» Федеральным законом от 21.07.2005 г № 97-ФЗ «О регистрации Уставов муниципальных образований»   и на  основании  Положения  о порядке  проведения  публичных слушаний  в Устьянцевском сельсовете Барабинского района Новосибирской области, Совет депутатов</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РЕШИЛ:</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1. Утвердить проект решения «О внесении изменений и дополнений в  Устав Устьянцевского сельсовета Барабинского района Новосибирской области», принятый решением 43 сессии Совета депутатов Устьянцевского сельсовета Барабинского района Новосибирской области от 08.06.2015 г. № 1</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2. </w:t>
      </w:r>
      <w:proofErr w:type="gramStart"/>
      <w:r w:rsidRPr="0045051E">
        <w:rPr>
          <w:rFonts w:ascii="Times New Roman" w:hAnsi="Times New Roman" w:cs="Times New Roman"/>
        </w:rPr>
        <w:t>Опубликовать проект решения  «О внесении изменений и дополнений в  Устав Устьянцевского сельсовета Барабинского района Новосибирской области», принятый решением 43 сессии Совета депутатов Устьянцевского сельсовета Барабинского района Новосибирской области от 08.06.2015 г. № 1 (Приложение 1) и порядок учета предложений и участия граждан в обсуждении проекта решения Совета депутатов Устьянцевского  сельсовета Барабинского района Новосибирской области в газете «Вестник Устьянцевского сельсовета» (Приложение № 2)</w:t>
      </w:r>
      <w:proofErr w:type="gramEnd"/>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3. Вынести  на публичные слушания  проект  решения  «О внесении изменений и дополнений в  Устав Устава Устьянцевского сельсовета Барабинского района Новосибирской области, принятый решением 43 сессии Совета депутатов Устьянцевского сельсовета Барабинского района Новосибирской области от 08.06.2015 г. № 1.</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4. Провести публичные слушания по Проекту решения «О внесении изменений и дополнений в Устав Устьянцевского  сельсовета Барабинского района Новосибирской области», принятый решением 43 сессии Совета депутатов Устьянцевского сельсовета Барабинского района Новосибирской области от 08.06.2015 г. № 1.</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  Назначить  дату  проведения  публичных слушаний на 12 апреля  2017 года,  начало в 14-00  по адресу: 632321, Россия, Новосибирская область, Барабинский района, д. Устьянцево, ул. Кузнечная, д.25. </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Докладчик – Валяева С.А. – Глава  Устьянцевского сельсовета.</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5. Опубликовать  данное  решение  в газете «Вестник Устьянцевского сельсовета».</w:t>
      </w:r>
    </w:p>
    <w:p w:rsidR="004477F3" w:rsidRPr="0045051E" w:rsidRDefault="004477F3" w:rsidP="004477F3">
      <w:pPr>
        <w:pStyle w:val="a3"/>
        <w:rPr>
          <w:rFonts w:ascii="Times New Roman" w:hAnsi="Times New Roman" w:cs="Times New Roman"/>
        </w:rPr>
      </w:pP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Председатель Совета депутатов</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Устьянцевского сельсовета</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Барабинского района Новосибирской области</w:t>
      </w:r>
      <w:r w:rsidRPr="0045051E">
        <w:rPr>
          <w:rFonts w:ascii="Times New Roman" w:hAnsi="Times New Roman" w:cs="Times New Roman"/>
        </w:rPr>
        <w:tab/>
      </w:r>
      <w:r w:rsidRPr="0045051E">
        <w:rPr>
          <w:rFonts w:ascii="Times New Roman" w:hAnsi="Times New Roman" w:cs="Times New Roman"/>
        </w:rPr>
        <w:tab/>
      </w:r>
      <w:r w:rsidRPr="0045051E">
        <w:rPr>
          <w:rFonts w:ascii="Times New Roman" w:hAnsi="Times New Roman" w:cs="Times New Roman"/>
        </w:rPr>
        <w:tab/>
      </w:r>
      <w:r w:rsidRPr="0045051E">
        <w:rPr>
          <w:rFonts w:ascii="Times New Roman" w:hAnsi="Times New Roman" w:cs="Times New Roman"/>
        </w:rPr>
        <w:tab/>
        <w:t>Валяева С.А.</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                                                                                         </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ПРОЕКТ</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к решению  10 сессии</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Совета депутатов Устьянцевского сельсовета</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Барабинского района  Новосибирской области</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 xml:space="preserve">от  </w:t>
      </w:r>
      <w:proofErr w:type="spellStart"/>
      <w:r w:rsidRPr="0045051E">
        <w:rPr>
          <w:rFonts w:ascii="Times New Roman" w:hAnsi="Times New Roman" w:cs="Times New Roman"/>
        </w:rPr>
        <w:t>_________года</w:t>
      </w:r>
      <w:proofErr w:type="spellEnd"/>
      <w:r w:rsidRPr="0045051E">
        <w:rPr>
          <w:rFonts w:ascii="Times New Roman" w:hAnsi="Times New Roman" w:cs="Times New Roman"/>
        </w:rPr>
        <w:t xml:space="preserve"> №___</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СОВЕТ ДЕПУТАТОВ УСТЬЯНЦЕВСКОГО СЕЛЬСОВЕТА БАРАБИНСКОГО РАЙОНА НОВОСИБИРСКОЙ ОБЛАСТИ</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lastRenderedPageBreak/>
        <w:t>пятого  созыва</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РЕШЕНИЕ</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десятой   сессии</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от  _________                                                                                           № ______</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д. Устьянцево</w:t>
      </w:r>
    </w:p>
    <w:p w:rsidR="004477F3" w:rsidRPr="0045051E" w:rsidRDefault="004477F3" w:rsidP="004477F3">
      <w:pPr>
        <w:pStyle w:val="a3"/>
        <w:jc w:val="center"/>
        <w:rPr>
          <w:rFonts w:ascii="Times New Roman" w:hAnsi="Times New Roman" w:cs="Times New Roman"/>
          <w:color w:val="000000"/>
        </w:rPr>
      </w:pPr>
      <w:r w:rsidRPr="0045051E">
        <w:rPr>
          <w:rFonts w:ascii="Times New Roman" w:hAnsi="Times New Roman" w:cs="Times New Roman"/>
          <w:color w:val="000000"/>
        </w:rPr>
        <w:t>О внесении изменений и дополнений в Устав Устьянцевского сельсовета Барабинского района Новосибирской области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                </w:t>
      </w:r>
      <w:proofErr w:type="gramStart"/>
      <w:r w:rsidRPr="0045051E">
        <w:rPr>
          <w:rFonts w:ascii="Times New Roman" w:hAnsi="Times New Roman" w:cs="Times New Roman"/>
        </w:rPr>
        <w:t>В соответствии с  внесенными изменениями в ФЗ № 131-ФЗ от 06.10.2003 г. «Об общих принципах организации местного самоуправления в Российской Федерации», в статью 3 Закона Новосибирской области от 26.01.2017 г. № 484-ОЗ «Об отдельных вопросах организации местного самоуправления в Новосибирской области», принятием Федерального закона от 23.06.2016 г. № 182-ФЗ «Об основах системы профилактики правонарушений в Российской Федерации», руководствуясь Федеральным законом от 21.07.2005 г</w:t>
      </w:r>
      <w:proofErr w:type="gramEnd"/>
      <w:r w:rsidRPr="0045051E">
        <w:rPr>
          <w:rFonts w:ascii="Times New Roman" w:hAnsi="Times New Roman" w:cs="Times New Roman"/>
        </w:rPr>
        <w:t xml:space="preserve">. № 97-ФЗ «О регистрации Уставов муниципальных образований» и в целях приведения Устава Устьянцевского сельсовета Барабинского района Новосибирской области в соответствие с действующим законодательством, </w:t>
      </w:r>
    </w:p>
    <w:p w:rsidR="004477F3" w:rsidRPr="0045051E" w:rsidRDefault="004477F3" w:rsidP="004477F3">
      <w:pPr>
        <w:pStyle w:val="a3"/>
        <w:rPr>
          <w:rFonts w:ascii="Times New Roman" w:hAnsi="Times New Roman" w:cs="Times New Roman"/>
          <w:color w:val="000000"/>
        </w:rPr>
      </w:pPr>
      <w:r w:rsidRPr="0045051E">
        <w:rPr>
          <w:rFonts w:ascii="Times New Roman" w:hAnsi="Times New Roman" w:cs="Times New Roman"/>
          <w:color w:val="000000"/>
        </w:rPr>
        <w:t xml:space="preserve">Совет депутатов Устьянцевского сельсовета </w:t>
      </w:r>
      <w:r w:rsidRPr="0045051E">
        <w:rPr>
          <w:rFonts w:ascii="Times New Roman" w:hAnsi="Times New Roman" w:cs="Times New Roman"/>
        </w:rPr>
        <w:t>Барабинского района Новосибирской области Барабинского района Новосибирской области</w:t>
      </w:r>
    </w:p>
    <w:p w:rsidR="004477F3" w:rsidRPr="0045051E" w:rsidRDefault="004477F3" w:rsidP="004477F3">
      <w:pPr>
        <w:pStyle w:val="a3"/>
        <w:rPr>
          <w:rFonts w:ascii="Times New Roman" w:hAnsi="Times New Roman" w:cs="Times New Roman"/>
          <w:color w:val="000000"/>
        </w:rPr>
      </w:pPr>
      <w:r w:rsidRPr="0045051E">
        <w:rPr>
          <w:rFonts w:ascii="Times New Roman" w:hAnsi="Times New Roman" w:cs="Times New Roman"/>
          <w:color w:val="000000"/>
        </w:rPr>
        <w:t>РЕШИЛ:</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1. Внести в Устав  Устьянцевского сельсовета Барабинского района Новосибирской области изменения и дополнения, согласно приложению.</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3. Опубликовать настоящее решение в средствах массовой информации после государственной регистрации.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4. Настоящее решение вступает в силу после опубликования.</w:t>
      </w:r>
    </w:p>
    <w:p w:rsidR="004477F3" w:rsidRPr="0045051E" w:rsidRDefault="004477F3" w:rsidP="004477F3">
      <w:pPr>
        <w:pStyle w:val="a3"/>
        <w:rPr>
          <w:rFonts w:ascii="Times New Roman" w:hAnsi="Times New Roman" w:cs="Times New Roman"/>
        </w:rPr>
      </w:pP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Председатель Совета депутатов</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Устьянцевского сельсовета</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Барабинского района Новосибирской области</w:t>
      </w:r>
      <w:r w:rsidRPr="0045051E">
        <w:rPr>
          <w:rFonts w:ascii="Times New Roman" w:hAnsi="Times New Roman" w:cs="Times New Roman"/>
        </w:rPr>
        <w:tab/>
      </w:r>
      <w:r w:rsidRPr="0045051E">
        <w:rPr>
          <w:rFonts w:ascii="Times New Roman" w:hAnsi="Times New Roman" w:cs="Times New Roman"/>
        </w:rPr>
        <w:tab/>
      </w:r>
      <w:r w:rsidRPr="0045051E">
        <w:rPr>
          <w:rFonts w:ascii="Times New Roman" w:hAnsi="Times New Roman" w:cs="Times New Roman"/>
        </w:rPr>
        <w:tab/>
      </w:r>
      <w:r w:rsidRPr="0045051E">
        <w:rPr>
          <w:rFonts w:ascii="Times New Roman" w:hAnsi="Times New Roman" w:cs="Times New Roman"/>
        </w:rPr>
        <w:tab/>
        <w:t>Валяева С.А.</w:t>
      </w:r>
    </w:p>
    <w:p w:rsidR="004477F3" w:rsidRPr="0045051E" w:rsidRDefault="004477F3" w:rsidP="004477F3">
      <w:pPr>
        <w:pStyle w:val="a3"/>
        <w:rPr>
          <w:rFonts w:ascii="Times New Roman" w:hAnsi="Times New Roman" w:cs="Times New Roman"/>
          <w:color w:val="000000"/>
        </w:rPr>
      </w:pPr>
    </w:p>
    <w:p w:rsidR="004477F3" w:rsidRPr="0045051E" w:rsidRDefault="004477F3" w:rsidP="004477F3">
      <w:pPr>
        <w:pStyle w:val="a3"/>
        <w:jc w:val="right"/>
        <w:rPr>
          <w:rFonts w:ascii="Times New Roman" w:hAnsi="Times New Roman" w:cs="Times New Roman"/>
          <w:i/>
          <w:sz w:val="24"/>
          <w:szCs w:val="24"/>
        </w:rPr>
      </w:pPr>
    </w:p>
    <w:p w:rsidR="004477F3" w:rsidRPr="0045051E" w:rsidRDefault="004477F3" w:rsidP="004477F3">
      <w:pPr>
        <w:pStyle w:val="a3"/>
        <w:jc w:val="right"/>
        <w:rPr>
          <w:rFonts w:ascii="Times New Roman" w:hAnsi="Times New Roman" w:cs="Times New Roman"/>
          <w:i/>
          <w:sz w:val="24"/>
          <w:szCs w:val="24"/>
        </w:rPr>
      </w:pPr>
      <w:r w:rsidRPr="0045051E">
        <w:rPr>
          <w:rFonts w:ascii="Times New Roman" w:hAnsi="Times New Roman" w:cs="Times New Roman"/>
          <w:i/>
          <w:sz w:val="24"/>
          <w:szCs w:val="24"/>
        </w:rPr>
        <w:t>Приложение  1</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к решению Совета депутатов 5 созыва</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Устьянцевского сельсовета Барабинского района</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Новосибирской области</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от ______________ № __________</w:t>
      </w:r>
    </w:p>
    <w:p w:rsidR="004477F3" w:rsidRPr="0045051E" w:rsidRDefault="004477F3" w:rsidP="004477F3">
      <w:pPr>
        <w:pStyle w:val="a3"/>
        <w:rPr>
          <w:rFonts w:ascii="Times New Roman" w:hAnsi="Times New Roman" w:cs="Times New Roman"/>
        </w:rPr>
      </w:pP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МУНИЦИПАЛЬНЫЙ ПРАВОВОЙ АКТ О ВНЕСЕНИИ ИЗМЕНЕНИЙ В УСТАВ</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УСТЬЯНЦЕВСКОГО СЕЛЬСОВЕТА</w:t>
      </w:r>
    </w:p>
    <w:p w:rsidR="004477F3" w:rsidRPr="0045051E" w:rsidRDefault="004477F3" w:rsidP="004477F3">
      <w:pPr>
        <w:pStyle w:val="a3"/>
        <w:jc w:val="center"/>
        <w:rPr>
          <w:rFonts w:ascii="Times New Roman" w:hAnsi="Times New Roman" w:cs="Times New Roman"/>
        </w:rPr>
      </w:pPr>
      <w:r w:rsidRPr="0045051E">
        <w:rPr>
          <w:rFonts w:ascii="Times New Roman" w:hAnsi="Times New Roman" w:cs="Times New Roman"/>
        </w:rPr>
        <w:t>БАРАБИНСКОГО РАЙОНА НОВОСИБИРСКОЙ ОБЛАСТИ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1. Статья 11. Публичные слушания (в связи с внесенными изменениями в ФЗ № 131-ФЗ от 06.10.2003 г. «Об общих принципах организации местного самоуправления в Российской Федерации</w:t>
      </w:r>
      <w:proofErr w:type="gramStart"/>
      <w:r w:rsidRPr="0045051E">
        <w:rPr>
          <w:rFonts w:ascii="Times New Roman" w:hAnsi="Times New Roman" w:cs="Times New Roman"/>
        </w:rPr>
        <w:t>.»)</w:t>
      </w:r>
      <w:proofErr w:type="gramEnd"/>
    </w:p>
    <w:p w:rsidR="004477F3" w:rsidRPr="0045051E" w:rsidRDefault="004477F3" w:rsidP="004477F3">
      <w:pPr>
        <w:pStyle w:val="a3"/>
        <w:rPr>
          <w:rFonts w:ascii="Times New Roman" w:eastAsia="Calibri" w:hAnsi="Times New Roman" w:cs="Times New Roman"/>
        </w:rPr>
      </w:pPr>
      <w:r w:rsidRPr="0045051E">
        <w:rPr>
          <w:rFonts w:ascii="Times New Roman" w:hAnsi="Times New Roman" w:cs="Times New Roman"/>
        </w:rPr>
        <w:t xml:space="preserve">1.1. </w:t>
      </w:r>
      <w:r w:rsidRPr="0045051E">
        <w:rPr>
          <w:rFonts w:ascii="Times New Roman" w:eastAsia="Calibri" w:hAnsi="Times New Roman" w:cs="Times New Roman"/>
        </w:rPr>
        <w:t>пункт 1 части 3 изложить в следующей редакции:</w:t>
      </w:r>
    </w:p>
    <w:p w:rsidR="004477F3" w:rsidRPr="0045051E" w:rsidRDefault="004477F3" w:rsidP="004477F3">
      <w:pPr>
        <w:pStyle w:val="a3"/>
        <w:rPr>
          <w:rFonts w:ascii="Times New Roman" w:hAnsi="Times New Roman" w:cs="Times New Roman"/>
        </w:rPr>
      </w:pPr>
      <w:proofErr w:type="gramStart"/>
      <w:r w:rsidRPr="0045051E">
        <w:rPr>
          <w:rFonts w:ascii="Times New Roman" w:hAnsi="Times New Roman" w:cs="Times New Roman"/>
        </w:rPr>
        <w:t>1) проект Устава Устьянцевского сельсовета, а также проект решения Совета депутатов о внесении изменений и дополнений в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данного устава в соответствии с этими нормативными правовыми актами;</w:t>
      </w:r>
      <w:proofErr w:type="gramEnd"/>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2. Статья 45. Внесение изменений и дополнений в Устав</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1. второе предложение </w:t>
      </w:r>
      <w:proofErr w:type="gramStart"/>
      <w:r w:rsidRPr="0045051E">
        <w:rPr>
          <w:rFonts w:ascii="Times New Roman" w:hAnsi="Times New Roman" w:cs="Times New Roman"/>
        </w:rPr>
        <w:t>ч</w:t>
      </w:r>
      <w:proofErr w:type="gramEnd"/>
      <w:r w:rsidRPr="0045051E">
        <w:rPr>
          <w:rFonts w:ascii="Times New Roman" w:hAnsi="Times New Roman" w:cs="Times New Roman"/>
        </w:rPr>
        <w:t>. 1 изложить в следующей редакции:</w:t>
      </w:r>
    </w:p>
    <w:p w:rsidR="004477F3" w:rsidRPr="0045051E" w:rsidRDefault="004477F3" w:rsidP="004477F3">
      <w:pPr>
        <w:pStyle w:val="a3"/>
        <w:rPr>
          <w:rFonts w:ascii="Times New Roman" w:hAnsi="Times New Roman" w:cs="Times New Roman"/>
        </w:rPr>
      </w:pPr>
      <w:proofErr w:type="gramStart"/>
      <w:r w:rsidRPr="0045051E">
        <w:rPr>
          <w:rFonts w:ascii="Times New Roman" w:hAnsi="Times New Roman" w:cs="Times New Roman"/>
        </w:rPr>
        <w:t xml:space="preserve">«Не требуется официального опубликования (обнародования) порядка учета предложений по проекту муниципального правового акта о внесений и дополнений в Устав, а также порядка участия граждан в </w:t>
      </w:r>
      <w:r w:rsidRPr="0045051E">
        <w:rPr>
          <w:rFonts w:ascii="Times New Roman" w:hAnsi="Times New Roman" w:cs="Times New Roman"/>
        </w:rPr>
        <w:lastRenderedPageBreak/>
        <w:t>его обсуждении в случае, когда в устав вносятся изменения в форме точного воспроизведения</w:t>
      </w:r>
      <w:r w:rsidRPr="0045051E">
        <w:rPr>
          <w:rFonts w:ascii="Times New Roman" w:hAnsi="Times New Roman" w:cs="Times New Roman"/>
        </w:rPr>
        <w:tab/>
        <w:t xml:space="preserve"> положений Конституции Российской Федерации, федеральных законов, устава или законов Новосибирской области в целях приведения  Устава Устьянцевского сельсовета  в соответствии с этими нормативными</w:t>
      </w:r>
      <w:proofErr w:type="gramEnd"/>
      <w:r w:rsidRPr="0045051E">
        <w:rPr>
          <w:rFonts w:ascii="Times New Roman" w:hAnsi="Times New Roman" w:cs="Times New Roman"/>
        </w:rPr>
        <w:t xml:space="preserve"> правовыми актами»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3. Статья 44. </w:t>
      </w:r>
      <w:proofErr w:type="gramStart"/>
      <w:r w:rsidRPr="0045051E">
        <w:rPr>
          <w:rFonts w:ascii="Times New Roman" w:hAnsi="Times New Roman" w:cs="Times New Roman"/>
        </w:rPr>
        <w:t>Ответственность главы Устьянцевского сельсовета и Главы местной администрации перед государством (ФЗ № 17-ФЗ от 15.06.2016 г. «О внесении изменений в статью 74 ФЗ «Об общих принципах организации местного самоуправления в Российской Федерации.»</w:t>
      </w:r>
      <w:proofErr w:type="gramEnd"/>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2)</w:t>
      </w:r>
      <w:proofErr w:type="gramStart"/>
      <w:r w:rsidRPr="0045051E">
        <w:rPr>
          <w:rFonts w:ascii="Times New Roman" w:hAnsi="Times New Roman" w:cs="Times New Roman"/>
        </w:rPr>
        <w:t>.</w:t>
      </w:r>
      <w:proofErr w:type="gramEnd"/>
      <w:r w:rsidRPr="0045051E">
        <w:rPr>
          <w:rFonts w:ascii="Times New Roman" w:hAnsi="Times New Roman" w:cs="Times New Roman"/>
        </w:rPr>
        <w:t xml:space="preserve"> </w:t>
      </w:r>
      <w:proofErr w:type="gramStart"/>
      <w:r w:rsidRPr="0045051E">
        <w:rPr>
          <w:rFonts w:ascii="Times New Roman" w:hAnsi="Times New Roman" w:cs="Times New Roman"/>
        </w:rPr>
        <w:t>п</w:t>
      </w:r>
      <w:proofErr w:type="gramEnd"/>
      <w:r w:rsidRPr="0045051E">
        <w:rPr>
          <w:rFonts w:ascii="Times New Roman" w:hAnsi="Times New Roman" w:cs="Times New Roman"/>
        </w:rPr>
        <w:t>ункт 2 части 1 изложить в следующей редакции: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w:t>
      </w:r>
      <w:r w:rsidRPr="0045051E">
        <w:rPr>
          <w:rFonts w:ascii="Times New Roman" w:eastAsia="Calibri" w:hAnsi="Times New Roman" w:cs="Times New Roman"/>
        </w:rPr>
        <w:t xml:space="preserve"> пределах своих полномочий</w:t>
      </w:r>
      <w:r w:rsidRPr="0045051E">
        <w:rPr>
          <w:rFonts w:ascii="Times New Roman" w:hAnsi="Times New Roman" w:cs="Times New Roman"/>
        </w:rPr>
        <w:t xml:space="preserve"> мер по исполнению решения суда».</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4.Статья 6. Права органов местного самоуправления поселения на решение вопросов, не отнесенных к вопросам местного значения поселения (Федеральный закон от 23.06.2016 г. № 182-ФЗ «Об основах системы профилактики правонарушений в Российской Федерации»).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4.1. в часть 1 добавить пункт 14 следующего содержания:</w:t>
      </w:r>
    </w:p>
    <w:p w:rsidR="004477F3" w:rsidRPr="0045051E" w:rsidRDefault="004477F3" w:rsidP="004477F3">
      <w:pPr>
        <w:pStyle w:val="a3"/>
        <w:rPr>
          <w:rFonts w:ascii="Times New Roman" w:hAnsi="Times New Roman" w:cs="Times New Roman"/>
        </w:rPr>
      </w:pPr>
      <w:proofErr w:type="gramStart"/>
      <w:r w:rsidRPr="0045051E">
        <w:rPr>
          <w:rFonts w:ascii="Times New Roman" w:hAnsi="Times New Roman" w:cs="Times New Roman"/>
        </w:rPr>
        <w:t>14) «участие в осуществлении деятельности в сфере профилактики правонарушений: принятие муниципальных правовых актов, создание координационных органов, принятие мер по устранению причин и условий, способствующих совершению правонарушений, обеспечение взаимодействия лиц, участвующих в профилактике правонарушений, на территории муниципального образования, осуществление профилактики правонарушений в формах профилактического воздействия, предусмотренных п. 1,7-10 части 1 ст. 17 Федерального закона от 23.06.2016 № 182-ФЗ, разработка муниципальных программ</w:t>
      </w:r>
      <w:proofErr w:type="gramEnd"/>
      <w:r w:rsidRPr="0045051E">
        <w:rPr>
          <w:rFonts w:ascii="Times New Roman" w:hAnsi="Times New Roman" w:cs="Times New Roman"/>
        </w:rPr>
        <w:t xml:space="preserve"> в сфере профилактики правонарушений и иные права в сфере профилактики правонарушений».</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5.Статья 5. Вопросы местного значения Устьянцевского сельсовета (484-ОЗ и 41-ОЗ)</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4)  пункт 4 части 1  изменить и изложить в следующей редакции: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«организация в границах поселения </w:t>
      </w:r>
      <w:proofErr w:type="spellStart"/>
      <w:r w:rsidRPr="0045051E">
        <w:rPr>
          <w:rFonts w:ascii="Times New Roman" w:hAnsi="Times New Roman" w:cs="Times New Roman"/>
        </w:rPr>
        <w:t>электро</w:t>
      </w:r>
      <w:proofErr w:type="spellEnd"/>
      <w:r w:rsidRPr="0045051E">
        <w:rPr>
          <w:rFonts w:ascii="Times New Roman" w:hAnsi="Times New Roman" w:cs="Times New Roman"/>
        </w:rPr>
        <w:t>-, газоснабжения населения в пределах полномочий, установленных законодательством Новосибирской области»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6.Статья 32. Полномочия администрации</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5) пункт 5 части 1  изменить и изложить в следующей редакции: </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 xml:space="preserve">«организация в границах поселения </w:t>
      </w:r>
      <w:proofErr w:type="spellStart"/>
      <w:r w:rsidRPr="0045051E">
        <w:rPr>
          <w:rFonts w:ascii="Times New Roman" w:hAnsi="Times New Roman" w:cs="Times New Roman"/>
        </w:rPr>
        <w:t>электро</w:t>
      </w:r>
      <w:proofErr w:type="spellEnd"/>
      <w:r w:rsidRPr="0045051E">
        <w:rPr>
          <w:rFonts w:ascii="Times New Roman" w:hAnsi="Times New Roman" w:cs="Times New Roman"/>
        </w:rPr>
        <w:t>-, газоснабжения населения в пределах полномочий, установленных законодательством Новосибирской области»</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Приложение 2</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к решению 10 сессии Совета депутатов 5 созыва</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Устьянцевского сельсовета Барабинского района</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Новосибирской области</w:t>
      </w:r>
    </w:p>
    <w:p w:rsidR="004477F3" w:rsidRPr="0045051E" w:rsidRDefault="004477F3" w:rsidP="004477F3">
      <w:pPr>
        <w:pStyle w:val="a3"/>
        <w:jc w:val="right"/>
        <w:rPr>
          <w:rFonts w:ascii="Times New Roman" w:hAnsi="Times New Roman" w:cs="Times New Roman"/>
        </w:rPr>
      </w:pPr>
      <w:r w:rsidRPr="0045051E">
        <w:rPr>
          <w:rFonts w:ascii="Times New Roman" w:hAnsi="Times New Roman" w:cs="Times New Roman"/>
        </w:rPr>
        <w:t>от 22.03.2017 г № 3</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rPr>
        <w:t>ПОРЯДОК УЧЁТА ПРЕДЛОЖЕНИЙ И УЧАСТИЯ ГРАЖДАН В ОБСУЖДЕНИИ ПРОЕКТА РЕШЕНИЯ СЕССИИ СОВЕТА ДЕПУТАТОВ  «О ВНЕСЕНИИ ИЗМЕНЕНИЙ И ДОПОЛНЕНИЙ В УСТАВ УСТЬЯНЦЕВСКОГО СЕЛЬСОВЕТА БАРАБИНСКОГО РАЙОНА НОВОСИБИРСКОЙ ОБЛАСТИ»</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 xml:space="preserve">1.1. </w:t>
      </w:r>
      <w:proofErr w:type="gramStart"/>
      <w:r w:rsidRPr="0045051E">
        <w:rPr>
          <w:rFonts w:ascii="Times New Roman" w:hAnsi="Times New Roman" w:cs="Times New Roman"/>
          <w:sz w:val="24"/>
          <w:szCs w:val="24"/>
        </w:rPr>
        <w:t>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решения сессии Совета депутатов  о внесении изменений и дополнений в Устав Устьянцевского сельсовета Барабинского района Новосибирской области (далее - Устав Устьянцевского сельсовета), а также учета предложений населения муниципального образования</w:t>
      </w:r>
      <w:proofErr w:type="gramEnd"/>
      <w:r w:rsidRPr="0045051E">
        <w:rPr>
          <w:rFonts w:ascii="Times New Roman" w:hAnsi="Times New Roman" w:cs="Times New Roman"/>
          <w:sz w:val="24"/>
          <w:szCs w:val="24"/>
        </w:rPr>
        <w:t xml:space="preserve"> в обсуждении указанного проекта.</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 xml:space="preserve">1.2.Обсуждение </w:t>
      </w:r>
      <w:proofErr w:type="gramStart"/>
      <w:r w:rsidRPr="0045051E">
        <w:rPr>
          <w:rFonts w:ascii="Times New Roman" w:hAnsi="Times New Roman" w:cs="Times New Roman"/>
          <w:sz w:val="24"/>
          <w:szCs w:val="24"/>
        </w:rPr>
        <w:t>проекта решения сессии Совета депутатов</w:t>
      </w:r>
      <w:proofErr w:type="gramEnd"/>
      <w:r w:rsidRPr="0045051E">
        <w:rPr>
          <w:rFonts w:ascii="Times New Roman" w:hAnsi="Times New Roman" w:cs="Times New Roman"/>
          <w:sz w:val="24"/>
          <w:szCs w:val="24"/>
        </w:rPr>
        <w:t xml:space="preserve">  о внесении изменений и дополнений в Устав Устьянцевского сельсовета может проводиться: </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-посредством обращения граждан в органы местного самоуправления в письменной форме;</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lastRenderedPageBreak/>
        <w:t>-на публичных слушаниях.</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1.3.Население Устьянцевского сельсовета с момента опубликования (обнародования) проекта решения сессии Совета депутатов  о принятии  Устава Устьянцевского сельсовета вправе вносить свои предложения в проект указанного решения. Обращение населения в органы местного самоуправления по проекту решения  о внесении изменений и дополнений в Устав Устьянцевского сельсовета, осуществляется в виде предложений в письменном виде.</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1.4.Предложения населения по проекту решения о внесении изменений и дополнений в Устав Устьянцевского сельсовета вносятся в Совет депутатов Устьянцевского сельсовета в течение 7 дней со дня опубликования (обнародования) проектов данных нормативных правовых актов с указанием:</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 xml:space="preserve">- статьи </w:t>
      </w:r>
      <w:proofErr w:type="gramStart"/>
      <w:r w:rsidRPr="0045051E">
        <w:rPr>
          <w:rFonts w:ascii="Times New Roman" w:hAnsi="Times New Roman" w:cs="Times New Roman"/>
          <w:sz w:val="24"/>
          <w:szCs w:val="24"/>
        </w:rPr>
        <w:t>проекта решения сессии Совета депутатов</w:t>
      </w:r>
      <w:proofErr w:type="gramEnd"/>
      <w:r w:rsidRPr="0045051E">
        <w:rPr>
          <w:rFonts w:ascii="Times New Roman" w:hAnsi="Times New Roman" w:cs="Times New Roman"/>
          <w:sz w:val="24"/>
          <w:szCs w:val="24"/>
        </w:rPr>
        <w:t xml:space="preserve">  о внесении изменений и дополнений в Устав Устьянцевского сельсовета,  в которую вносятся поправки, либо новой редакции данных статей;</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 дополнительных статей проекта нормативного правового акта о внесении изменений и дополнений в Устав Устьянцевского сельсовета.</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1.5.Участие граждан в обсуждении проекта решения о внесении изменений и дополнений в Устав Устьянцевского сельсовета на публичных слушаниях осуществляется в соответствии с порядком организации и проведения публичных слушаний, утвержденным Советом депутатов Устьянцевского сельсовета.</w:t>
      </w:r>
    </w:p>
    <w:p w:rsidR="004477F3" w:rsidRPr="0045051E" w:rsidRDefault="004477F3" w:rsidP="004477F3">
      <w:pPr>
        <w:pStyle w:val="a3"/>
        <w:rPr>
          <w:rFonts w:ascii="Times New Roman" w:hAnsi="Times New Roman" w:cs="Times New Roman"/>
          <w:sz w:val="24"/>
          <w:szCs w:val="24"/>
        </w:rPr>
      </w:pPr>
      <w:r w:rsidRPr="0045051E">
        <w:rPr>
          <w:rFonts w:ascii="Times New Roman" w:hAnsi="Times New Roman" w:cs="Times New Roman"/>
          <w:sz w:val="24"/>
          <w:szCs w:val="24"/>
        </w:rPr>
        <w:t>1.6. Поступившие в Совет депутатов Устьянцевского сельсовета предложения граждан по проекту решения о внесении изменений и дополнений в Устав Устьянцевского сельсовета подлежат регистрации в установленной форме.</w:t>
      </w:r>
    </w:p>
    <w:p w:rsidR="004477F3" w:rsidRPr="0045051E" w:rsidRDefault="004477F3" w:rsidP="004477F3">
      <w:pPr>
        <w:pStyle w:val="a3"/>
        <w:rPr>
          <w:rFonts w:ascii="Times New Roman" w:hAnsi="Times New Roman" w:cs="Times New Roman"/>
        </w:rPr>
      </w:pPr>
      <w:r w:rsidRPr="0045051E">
        <w:rPr>
          <w:rFonts w:ascii="Times New Roman" w:hAnsi="Times New Roman" w:cs="Times New Roman"/>
          <w:sz w:val="24"/>
          <w:szCs w:val="24"/>
        </w:rPr>
        <w:t>1.7. В целях обобщения и подготовки для внесения на рассмотрение сессии Совета депутатов Устьянцевского сельсовета предложений населения по проекту решения о внесении изменений и дополнений в Устав Устьянцевского сельсовета Председатель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Устьянцевского</w:t>
      </w:r>
      <w:r w:rsidRPr="0045051E">
        <w:rPr>
          <w:rFonts w:ascii="Times New Roman" w:hAnsi="Times New Roman" w:cs="Times New Roman"/>
        </w:rPr>
        <w:t xml:space="preserve"> </w:t>
      </w:r>
      <w:r w:rsidRPr="0045051E">
        <w:rPr>
          <w:rFonts w:ascii="Times New Roman" w:hAnsi="Times New Roman" w:cs="Times New Roman"/>
          <w:sz w:val="24"/>
          <w:szCs w:val="24"/>
        </w:rPr>
        <w:t xml:space="preserve">сельсовета, </w:t>
      </w:r>
      <w:proofErr w:type="gramStart"/>
      <w:r w:rsidRPr="0045051E">
        <w:rPr>
          <w:rFonts w:ascii="Times New Roman" w:hAnsi="Times New Roman" w:cs="Times New Roman"/>
          <w:sz w:val="24"/>
          <w:szCs w:val="24"/>
        </w:rPr>
        <w:t>которая</w:t>
      </w:r>
      <w:proofErr w:type="gramEnd"/>
      <w:r w:rsidRPr="0045051E">
        <w:rPr>
          <w:rFonts w:ascii="Times New Roman" w:hAnsi="Times New Roman" w:cs="Times New Roman"/>
          <w:sz w:val="24"/>
          <w:szCs w:val="24"/>
        </w:rPr>
        <w:t xml:space="preserve"> может состояться не ранее, чем через 30 дней со дня опубликования или обнародования проекта решения о внесении изменений и дополнений в Устав Устьянцевского сельсовета.  </w:t>
      </w:r>
    </w:p>
    <w:p w:rsidR="00F75F4D" w:rsidRPr="0045051E" w:rsidRDefault="00F75F4D" w:rsidP="00F75F4D">
      <w:pPr>
        <w:pStyle w:val="a3"/>
        <w:rPr>
          <w:rFonts w:ascii="Times New Roman" w:hAnsi="Times New Roman" w:cs="Times New Roman"/>
        </w:rPr>
      </w:pPr>
    </w:p>
    <w:p w:rsidR="00F75F4D" w:rsidRPr="0045051E" w:rsidRDefault="00F75F4D" w:rsidP="00F75F4D">
      <w:pPr>
        <w:pStyle w:val="a3"/>
        <w:jc w:val="center"/>
        <w:rPr>
          <w:rFonts w:ascii="Times New Roman" w:hAnsi="Times New Roman" w:cs="Times New Roman"/>
          <w:b/>
        </w:rPr>
      </w:pPr>
      <w:r w:rsidRPr="0045051E">
        <w:rPr>
          <w:rFonts w:ascii="Times New Roman" w:hAnsi="Times New Roman" w:cs="Times New Roman"/>
          <w:b/>
        </w:rPr>
        <w:t>СОВЕТ ДЕПУТАТОВ УСТЬЯНЦЕВСКОГО СЕЛЬСОВЕТА БАРАБИНСКОГО РАЙОНА НОВОСИБИРСКОЙ ОБЛАСТИ</w:t>
      </w:r>
    </w:p>
    <w:p w:rsidR="00F75F4D" w:rsidRPr="0045051E" w:rsidRDefault="00F75F4D" w:rsidP="00F75F4D">
      <w:pPr>
        <w:pStyle w:val="a3"/>
        <w:jc w:val="center"/>
        <w:rPr>
          <w:rFonts w:ascii="Times New Roman" w:hAnsi="Times New Roman" w:cs="Times New Roman"/>
          <w:b/>
        </w:rPr>
      </w:pPr>
      <w:r w:rsidRPr="0045051E">
        <w:rPr>
          <w:rFonts w:ascii="Times New Roman" w:hAnsi="Times New Roman" w:cs="Times New Roman"/>
          <w:b/>
        </w:rPr>
        <w:t>пятого  созыва</w:t>
      </w:r>
    </w:p>
    <w:p w:rsidR="00F75F4D" w:rsidRPr="0045051E" w:rsidRDefault="00F75F4D" w:rsidP="00F75F4D">
      <w:pPr>
        <w:pStyle w:val="a3"/>
        <w:jc w:val="center"/>
        <w:rPr>
          <w:rFonts w:ascii="Times New Roman" w:hAnsi="Times New Roman" w:cs="Times New Roman"/>
          <w:b/>
        </w:rPr>
      </w:pPr>
      <w:r w:rsidRPr="0045051E">
        <w:rPr>
          <w:rFonts w:ascii="Times New Roman" w:hAnsi="Times New Roman" w:cs="Times New Roman"/>
          <w:b/>
        </w:rPr>
        <w:t>РЕШЕНИЕ</w:t>
      </w:r>
    </w:p>
    <w:p w:rsidR="00F75F4D" w:rsidRPr="0045051E" w:rsidRDefault="00F75F4D" w:rsidP="00F75F4D">
      <w:pPr>
        <w:pStyle w:val="a3"/>
        <w:jc w:val="center"/>
        <w:rPr>
          <w:rFonts w:ascii="Times New Roman" w:hAnsi="Times New Roman" w:cs="Times New Roman"/>
          <w:b/>
        </w:rPr>
      </w:pPr>
      <w:r w:rsidRPr="0045051E">
        <w:rPr>
          <w:rFonts w:ascii="Times New Roman" w:hAnsi="Times New Roman" w:cs="Times New Roman"/>
          <w:b/>
        </w:rPr>
        <w:t>десятой   сессии</w:t>
      </w:r>
    </w:p>
    <w:p w:rsidR="00F75F4D" w:rsidRPr="0045051E" w:rsidRDefault="00F75F4D" w:rsidP="00F75F4D">
      <w:pPr>
        <w:pStyle w:val="a3"/>
        <w:jc w:val="center"/>
        <w:rPr>
          <w:rFonts w:ascii="Times New Roman" w:hAnsi="Times New Roman" w:cs="Times New Roman"/>
          <w:b/>
        </w:rPr>
      </w:pPr>
      <w:r w:rsidRPr="0045051E">
        <w:rPr>
          <w:rFonts w:ascii="Times New Roman" w:hAnsi="Times New Roman" w:cs="Times New Roman"/>
          <w:b/>
        </w:rPr>
        <w:t>от  22.03.2017 г                                                                                          № 4</w:t>
      </w:r>
    </w:p>
    <w:p w:rsidR="00F75F4D" w:rsidRPr="0045051E" w:rsidRDefault="00F75F4D" w:rsidP="00F75F4D">
      <w:pPr>
        <w:pStyle w:val="a3"/>
        <w:jc w:val="center"/>
        <w:rPr>
          <w:rFonts w:ascii="Times New Roman" w:hAnsi="Times New Roman" w:cs="Times New Roman"/>
          <w:b/>
        </w:rPr>
      </w:pPr>
      <w:r w:rsidRPr="0045051E">
        <w:rPr>
          <w:rFonts w:ascii="Times New Roman" w:hAnsi="Times New Roman" w:cs="Times New Roman"/>
          <w:b/>
        </w:rPr>
        <w:t>д. Устьянцево</w:t>
      </w:r>
    </w:p>
    <w:p w:rsidR="00F75F4D" w:rsidRPr="0045051E" w:rsidRDefault="00F75F4D" w:rsidP="00F75F4D">
      <w:pPr>
        <w:pStyle w:val="a3"/>
        <w:jc w:val="center"/>
        <w:rPr>
          <w:rFonts w:ascii="Times New Roman" w:hAnsi="Times New Roman" w:cs="Times New Roman"/>
          <w:b/>
        </w:rPr>
      </w:pPr>
      <w:r w:rsidRPr="0045051E">
        <w:rPr>
          <w:rFonts w:ascii="Times New Roman" w:hAnsi="Times New Roman" w:cs="Times New Roman"/>
          <w:b/>
        </w:rPr>
        <w:t>«Об отчете директора МКУ КДО «Радуга» Устьянцевского сельсовета Барабинского района Новосибирской области о проделанной работе за 2016 год»</w:t>
      </w:r>
    </w:p>
    <w:p w:rsidR="00F75F4D" w:rsidRPr="0045051E" w:rsidRDefault="00F75F4D" w:rsidP="00F75F4D">
      <w:pPr>
        <w:pStyle w:val="a3"/>
        <w:rPr>
          <w:rFonts w:ascii="Times New Roman" w:hAnsi="Times New Roman" w:cs="Times New Roman"/>
        </w:rPr>
      </w:pPr>
      <w:r w:rsidRPr="0045051E">
        <w:rPr>
          <w:rFonts w:ascii="Times New Roman" w:hAnsi="Times New Roman" w:cs="Times New Roman"/>
        </w:rPr>
        <w:t>Заслушав  информацию директора МКУ КДО «Радуга» Устьянцевского сельсовета о работе  за 2016 год, Совет депутатов Устьянцевского сельсовета  Барабинского района  Новосибирской области</w:t>
      </w:r>
    </w:p>
    <w:p w:rsidR="00F75F4D" w:rsidRPr="0045051E" w:rsidRDefault="00F75F4D" w:rsidP="00F75F4D">
      <w:pPr>
        <w:pStyle w:val="a3"/>
        <w:rPr>
          <w:rFonts w:ascii="Times New Roman" w:hAnsi="Times New Roman" w:cs="Times New Roman"/>
        </w:rPr>
      </w:pPr>
      <w:r w:rsidRPr="0045051E">
        <w:rPr>
          <w:rFonts w:ascii="Times New Roman" w:hAnsi="Times New Roman" w:cs="Times New Roman"/>
        </w:rPr>
        <w:t>РЕШИЛ:</w:t>
      </w:r>
    </w:p>
    <w:p w:rsidR="00F75F4D" w:rsidRPr="0045051E" w:rsidRDefault="00F75F4D" w:rsidP="00F75F4D">
      <w:pPr>
        <w:pStyle w:val="a3"/>
        <w:rPr>
          <w:rFonts w:ascii="Times New Roman" w:hAnsi="Times New Roman" w:cs="Times New Roman"/>
        </w:rPr>
      </w:pPr>
      <w:r w:rsidRPr="0045051E">
        <w:rPr>
          <w:rFonts w:ascii="Times New Roman" w:hAnsi="Times New Roman" w:cs="Times New Roman"/>
        </w:rPr>
        <w:t xml:space="preserve">          1. Принять  к сведению  информацию о работе МКУ КДО «Радуга» Устьянцевского сельсовета за 2016 год.</w:t>
      </w:r>
    </w:p>
    <w:p w:rsidR="00F75F4D" w:rsidRPr="0045051E" w:rsidRDefault="00F75F4D" w:rsidP="00F75F4D">
      <w:pPr>
        <w:pStyle w:val="a3"/>
        <w:rPr>
          <w:rFonts w:ascii="Times New Roman" w:hAnsi="Times New Roman" w:cs="Times New Roman"/>
        </w:rPr>
      </w:pPr>
      <w:r w:rsidRPr="0045051E">
        <w:rPr>
          <w:rFonts w:ascii="Times New Roman" w:hAnsi="Times New Roman" w:cs="Times New Roman"/>
        </w:rPr>
        <w:t xml:space="preserve">Председатель Совета депутатов </w:t>
      </w:r>
    </w:p>
    <w:p w:rsidR="00F75F4D" w:rsidRPr="0045051E" w:rsidRDefault="00F75F4D" w:rsidP="00F75F4D">
      <w:pPr>
        <w:pStyle w:val="a3"/>
        <w:rPr>
          <w:rFonts w:ascii="Times New Roman" w:hAnsi="Times New Roman" w:cs="Times New Roman"/>
        </w:rPr>
      </w:pPr>
      <w:r w:rsidRPr="0045051E">
        <w:rPr>
          <w:rFonts w:ascii="Times New Roman" w:hAnsi="Times New Roman" w:cs="Times New Roman"/>
        </w:rPr>
        <w:t xml:space="preserve">Устьянцевского сельсовета </w:t>
      </w:r>
    </w:p>
    <w:p w:rsidR="00F75F4D" w:rsidRPr="0045051E" w:rsidRDefault="00F75F4D" w:rsidP="00F75F4D">
      <w:pPr>
        <w:pStyle w:val="a3"/>
        <w:rPr>
          <w:rFonts w:ascii="Times New Roman" w:hAnsi="Times New Roman" w:cs="Times New Roman"/>
        </w:rPr>
      </w:pPr>
      <w:r w:rsidRPr="0045051E">
        <w:rPr>
          <w:rFonts w:ascii="Times New Roman" w:hAnsi="Times New Roman" w:cs="Times New Roman"/>
        </w:rPr>
        <w:t>Барабинского района  Новосибирской области                      С. А. Валяева</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t>СОВЕТ ДЕПУТАТОВ  УСТЬЯНЦЕВСКОГО СЕЛЬСОВЕТА</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t>БАРАБИНСКОГО РАЙОНА НОВОСИБИРСКОЙ ОБЛАСТИ</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lastRenderedPageBreak/>
        <w:t>пятого   созыва</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t>РЕШЕНИЕ</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t>десятой    сессии</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t>от  22.03.2017 г                                                                                         № 5</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t>д. Устьянцево</w:t>
      </w:r>
    </w:p>
    <w:p w:rsidR="00C445A9" w:rsidRPr="0045051E" w:rsidRDefault="00C445A9" w:rsidP="00C445A9">
      <w:pPr>
        <w:pStyle w:val="a3"/>
        <w:jc w:val="center"/>
        <w:rPr>
          <w:rFonts w:ascii="Times New Roman" w:hAnsi="Times New Roman" w:cs="Times New Roman"/>
          <w:b/>
        </w:rPr>
      </w:pPr>
      <w:r w:rsidRPr="0045051E">
        <w:rPr>
          <w:rFonts w:ascii="Times New Roman" w:hAnsi="Times New Roman" w:cs="Times New Roman"/>
          <w:b/>
        </w:rPr>
        <w:t>«О работе МУП «Жилкомхоз»  Устьянцевского сельсовета за 2016 год»</w:t>
      </w:r>
    </w:p>
    <w:p w:rsidR="00C445A9" w:rsidRPr="0045051E" w:rsidRDefault="00C445A9" w:rsidP="00C445A9">
      <w:pPr>
        <w:pStyle w:val="a3"/>
        <w:rPr>
          <w:rFonts w:ascii="Times New Roman" w:hAnsi="Times New Roman" w:cs="Times New Roman"/>
        </w:rPr>
      </w:pPr>
      <w:r w:rsidRPr="0045051E">
        <w:rPr>
          <w:rFonts w:ascii="Times New Roman" w:hAnsi="Times New Roman" w:cs="Times New Roman"/>
        </w:rPr>
        <w:t>Заслушав  информацию о работе МУП «Жилкомхоз» Устьянцевского сельсовета за 2016 год, Совет депутатов Устьянцевского сельсовета  Барабинского района  Новосибирской области</w:t>
      </w:r>
    </w:p>
    <w:p w:rsidR="00C445A9" w:rsidRPr="0045051E" w:rsidRDefault="00C445A9" w:rsidP="00C445A9">
      <w:pPr>
        <w:pStyle w:val="a3"/>
        <w:rPr>
          <w:rFonts w:ascii="Times New Roman" w:hAnsi="Times New Roman" w:cs="Times New Roman"/>
        </w:rPr>
      </w:pPr>
      <w:r w:rsidRPr="0045051E">
        <w:rPr>
          <w:rFonts w:ascii="Times New Roman" w:hAnsi="Times New Roman" w:cs="Times New Roman"/>
        </w:rPr>
        <w:t>РЕШИЛ:</w:t>
      </w:r>
    </w:p>
    <w:p w:rsidR="00C445A9" w:rsidRPr="0045051E" w:rsidRDefault="00C445A9" w:rsidP="00C445A9">
      <w:pPr>
        <w:pStyle w:val="a3"/>
        <w:rPr>
          <w:rFonts w:ascii="Times New Roman" w:hAnsi="Times New Roman" w:cs="Times New Roman"/>
        </w:rPr>
      </w:pPr>
    </w:p>
    <w:p w:rsidR="00C445A9" w:rsidRPr="0045051E" w:rsidRDefault="00C445A9" w:rsidP="00C445A9">
      <w:pPr>
        <w:pStyle w:val="a3"/>
        <w:rPr>
          <w:rFonts w:ascii="Times New Roman" w:hAnsi="Times New Roman" w:cs="Times New Roman"/>
        </w:rPr>
      </w:pPr>
      <w:r w:rsidRPr="0045051E">
        <w:rPr>
          <w:rFonts w:ascii="Times New Roman" w:hAnsi="Times New Roman" w:cs="Times New Roman"/>
        </w:rPr>
        <w:t xml:space="preserve">          1. Принять  к сведению  информацию о работе МУП «Жилкомхоз» Устьянцевского сельсовета за 2016 год.</w:t>
      </w:r>
    </w:p>
    <w:p w:rsidR="00C445A9" w:rsidRPr="0045051E" w:rsidRDefault="00C445A9" w:rsidP="00C445A9">
      <w:pPr>
        <w:pStyle w:val="a3"/>
        <w:rPr>
          <w:rFonts w:ascii="Times New Roman" w:hAnsi="Times New Roman" w:cs="Times New Roman"/>
        </w:rPr>
      </w:pPr>
      <w:r w:rsidRPr="0045051E">
        <w:rPr>
          <w:rFonts w:ascii="Times New Roman" w:hAnsi="Times New Roman" w:cs="Times New Roman"/>
        </w:rPr>
        <w:t xml:space="preserve">Председатель Совета депутатов </w:t>
      </w:r>
    </w:p>
    <w:p w:rsidR="00C445A9" w:rsidRPr="0045051E" w:rsidRDefault="00C445A9" w:rsidP="00C445A9">
      <w:pPr>
        <w:pStyle w:val="a3"/>
        <w:rPr>
          <w:rFonts w:ascii="Times New Roman" w:hAnsi="Times New Roman" w:cs="Times New Roman"/>
        </w:rPr>
      </w:pPr>
      <w:r w:rsidRPr="0045051E">
        <w:rPr>
          <w:rFonts w:ascii="Times New Roman" w:hAnsi="Times New Roman" w:cs="Times New Roman"/>
        </w:rPr>
        <w:t xml:space="preserve">Устьянцевского сельсовета </w:t>
      </w:r>
    </w:p>
    <w:p w:rsidR="00C445A9" w:rsidRPr="0045051E" w:rsidRDefault="00C445A9" w:rsidP="00C445A9">
      <w:pPr>
        <w:pStyle w:val="a3"/>
        <w:rPr>
          <w:rFonts w:ascii="Times New Roman" w:hAnsi="Times New Roman" w:cs="Times New Roman"/>
        </w:rPr>
      </w:pPr>
      <w:r w:rsidRPr="0045051E">
        <w:rPr>
          <w:rFonts w:ascii="Times New Roman" w:hAnsi="Times New Roman" w:cs="Times New Roman"/>
        </w:rPr>
        <w:t xml:space="preserve">Барабинского района  Новосибирской области               </w:t>
      </w:r>
      <w:r w:rsidR="0082519A" w:rsidRPr="0045051E">
        <w:rPr>
          <w:rFonts w:ascii="Times New Roman" w:hAnsi="Times New Roman" w:cs="Times New Roman"/>
        </w:rPr>
        <w:t xml:space="preserve">                                </w:t>
      </w:r>
      <w:r w:rsidRPr="0045051E">
        <w:rPr>
          <w:rFonts w:ascii="Times New Roman" w:hAnsi="Times New Roman" w:cs="Times New Roman"/>
        </w:rPr>
        <w:t xml:space="preserve">       С. А. Валяева</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СОВЕТ ДЕПУТАТОВ  УСТЬЯНЦЕВСКОГО СЕЛЬСОВЕТА</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БАРАБИНСКОГО РАЙОНА НОВОСИБИРСКОЙ ОБЛАСТИ</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пятого   созыва</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РЕШЕНИЕ</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десятой   сессии</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от 22.03.2017 г.                                                                                   № 6</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д. Устьянцево</w:t>
      </w:r>
    </w:p>
    <w:p w:rsidR="00226544" w:rsidRPr="00226544" w:rsidRDefault="00226544" w:rsidP="00226544">
      <w:pPr>
        <w:pStyle w:val="a3"/>
        <w:jc w:val="center"/>
        <w:rPr>
          <w:rFonts w:ascii="Times New Roman" w:hAnsi="Times New Roman" w:cs="Times New Roman"/>
          <w:b/>
        </w:rPr>
      </w:pPr>
      <w:r w:rsidRPr="00226544">
        <w:rPr>
          <w:rFonts w:ascii="Times New Roman" w:hAnsi="Times New Roman" w:cs="Times New Roman"/>
          <w:b/>
        </w:rPr>
        <w:t xml:space="preserve">«О проведении предупредительных </w:t>
      </w:r>
      <w:proofErr w:type="spellStart"/>
      <w:r w:rsidRPr="00226544">
        <w:rPr>
          <w:rFonts w:ascii="Times New Roman" w:hAnsi="Times New Roman" w:cs="Times New Roman"/>
          <w:b/>
        </w:rPr>
        <w:t>противопаводковых</w:t>
      </w:r>
      <w:proofErr w:type="spellEnd"/>
      <w:r w:rsidRPr="00226544">
        <w:rPr>
          <w:rFonts w:ascii="Times New Roman" w:hAnsi="Times New Roman" w:cs="Times New Roman"/>
          <w:b/>
        </w:rPr>
        <w:t xml:space="preserve"> мероприятий на территории Устьянцевского сельсовета в 2017 г.»</w:t>
      </w:r>
    </w:p>
    <w:p w:rsidR="00226544" w:rsidRPr="00226544" w:rsidRDefault="00226544" w:rsidP="00226544">
      <w:pPr>
        <w:pStyle w:val="a3"/>
        <w:rPr>
          <w:rFonts w:ascii="Times New Roman" w:hAnsi="Times New Roman" w:cs="Times New Roman"/>
        </w:rPr>
      </w:pPr>
      <w:proofErr w:type="gramStart"/>
      <w:r w:rsidRPr="00226544">
        <w:rPr>
          <w:rFonts w:ascii="Times New Roman" w:hAnsi="Times New Roman" w:cs="Times New Roman"/>
        </w:rPr>
        <w:t>Во исполнение поручений Губернатора Новосибирской области, данном на служебном совещании с Главами районных администраций Новосибирской области и в связи с нарастанием угрозы возникновения чрезвычайных ситуаций, связанных с возможным подтоплением объектов жизнеобеспечения, социальной сферы и ЖКХ, зданий и сооружений с/</w:t>
      </w:r>
      <w:proofErr w:type="spellStart"/>
      <w:r w:rsidRPr="00226544">
        <w:rPr>
          <w:rFonts w:ascii="Times New Roman" w:hAnsi="Times New Roman" w:cs="Times New Roman"/>
        </w:rPr>
        <w:t>х</w:t>
      </w:r>
      <w:proofErr w:type="spellEnd"/>
      <w:r w:rsidRPr="00226544">
        <w:rPr>
          <w:rFonts w:ascii="Times New Roman" w:hAnsi="Times New Roman" w:cs="Times New Roman"/>
        </w:rPr>
        <w:t xml:space="preserve"> назначения, складов хранения зерна и скотомогильников на территории населенных пунктов Устьянцевского сельсовета Совет депутатов Устьянцевского сельсовета Барабинского района Новосибирской области</w:t>
      </w:r>
      <w:proofErr w:type="gramEnd"/>
    </w:p>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РЕШИЛ:</w:t>
      </w:r>
    </w:p>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 xml:space="preserve">Утвердить План предупредительных </w:t>
      </w:r>
      <w:proofErr w:type="spellStart"/>
      <w:r w:rsidRPr="00226544">
        <w:rPr>
          <w:rFonts w:ascii="Times New Roman" w:hAnsi="Times New Roman" w:cs="Times New Roman"/>
        </w:rPr>
        <w:t>противопаводковых</w:t>
      </w:r>
      <w:proofErr w:type="spellEnd"/>
      <w:r w:rsidRPr="00226544">
        <w:rPr>
          <w:rFonts w:ascii="Times New Roman" w:hAnsi="Times New Roman" w:cs="Times New Roman"/>
        </w:rPr>
        <w:t xml:space="preserve"> мероприятий на территории Устьянцевского сельсовета в 2017 г.</w:t>
      </w:r>
    </w:p>
    <w:tbl>
      <w:tblPr>
        <w:tblW w:w="9847" w:type="dxa"/>
        <w:jc w:val="center"/>
        <w:tblInd w:w="-10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6"/>
        <w:gridCol w:w="811"/>
        <w:gridCol w:w="5170"/>
        <w:gridCol w:w="2355"/>
        <w:gridCol w:w="1495"/>
      </w:tblGrid>
      <w:tr w:rsidR="00226544" w:rsidRPr="00226544" w:rsidTr="00454214">
        <w:trPr>
          <w:trHeight w:val="614"/>
          <w:jc w:val="center"/>
        </w:trPr>
        <w:tc>
          <w:tcPr>
            <w:tcW w:w="827" w:type="dxa"/>
            <w:gridSpan w:val="2"/>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 п.п.</w:t>
            </w:r>
          </w:p>
        </w:tc>
        <w:tc>
          <w:tcPr>
            <w:tcW w:w="5170"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Мероприятия</w:t>
            </w:r>
          </w:p>
        </w:tc>
        <w:tc>
          <w:tcPr>
            <w:tcW w:w="235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Ответственные</w:t>
            </w:r>
          </w:p>
        </w:tc>
        <w:tc>
          <w:tcPr>
            <w:tcW w:w="149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 xml:space="preserve">Сроки </w:t>
            </w:r>
          </w:p>
        </w:tc>
      </w:tr>
      <w:tr w:rsidR="00226544" w:rsidRPr="00226544" w:rsidTr="00454214">
        <w:trPr>
          <w:gridBefore w:val="1"/>
          <w:wBefore w:w="16" w:type="dxa"/>
          <w:trHeight w:val="1152"/>
          <w:jc w:val="center"/>
        </w:trPr>
        <w:tc>
          <w:tcPr>
            <w:tcW w:w="811"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1</w:t>
            </w:r>
          </w:p>
        </w:tc>
        <w:tc>
          <w:tcPr>
            <w:tcW w:w="5170"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Организовать заготовку необходимых материалов, подготовить необходимую технику, инвентарь для выполнения работ по пропуску паводковых вод.</w:t>
            </w:r>
          </w:p>
        </w:tc>
        <w:tc>
          <w:tcPr>
            <w:tcW w:w="2355" w:type="dxa"/>
          </w:tcPr>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 xml:space="preserve">Директор МУП «Жилкомхоз» Устьянцевского сельсовета </w:t>
            </w:r>
          </w:p>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А. С. Берилло</w:t>
            </w:r>
          </w:p>
        </w:tc>
        <w:tc>
          <w:tcPr>
            <w:tcW w:w="149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До 15.03.2017</w:t>
            </w:r>
          </w:p>
        </w:tc>
      </w:tr>
      <w:tr w:rsidR="00226544" w:rsidRPr="00226544" w:rsidTr="00454214">
        <w:trPr>
          <w:gridBefore w:val="1"/>
          <w:wBefore w:w="16" w:type="dxa"/>
          <w:trHeight w:val="1380"/>
          <w:jc w:val="center"/>
        </w:trPr>
        <w:tc>
          <w:tcPr>
            <w:tcW w:w="811"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2</w:t>
            </w:r>
          </w:p>
        </w:tc>
        <w:tc>
          <w:tcPr>
            <w:tcW w:w="5170"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До наступления периода активного снеготаяния провести подготовительные работы по пропуску паводковых вод и сохранности  жилых домов и административных зданий в местах возможного их подтопления (очистить от снега, льда и мусора водопропускные каналы дорожной сети).</w:t>
            </w:r>
          </w:p>
        </w:tc>
        <w:tc>
          <w:tcPr>
            <w:tcW w:w="2355" w:type="dxa"/>
          </w:tcPr>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Руководители предприятий   и организаций</w:t>
            </w:r>
          </w:p>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 xml:space="preserve">Директор МУП «Жилкомхоз» Устьянцевского сельсовета </w:t>
            </w:r>
          </w:p>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А. С. Берилло</w:t>
            </w:r>
          </w:p>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 xml:space="preserve">Жители </w:t>
            </w:r>
          </w:p>
        </w:tc>
        <w:tc>
          <w:tcPr>
            <w:tcW w:w="149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С 15.03.2017 по 31.03.2017</w:t>
            </w:r>
          </w:p>
        </w:tc>
      </w:tr>
      <w:tr w:rsidR="00226544" w:rsidRPr="00226544" w:rsidTr="00454214">
        <w:trPr>
          <w:gridBefore w:val="1"/>
          <w:wBefore w:w="16" w:type="dxa"/>
          <w:trHeight w:val="926"/>
          <w:jc w:val="center"/>
        </w:trPr>
        <w:tc>
          <w:tcPr>
            <w:tcW w:w="811"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3</w:t>
            </w:r>
          </w:p>
        </w:tc>
        <w:tc>
          <w:tcPr>
            <w:tcW w:w="5170"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 xml:space="preserve">Провести работы по раскрытию внутрипоселенческих автомобильных дорог от снега, освободив откосы от снега не менее чем </w:t>
            </w:r>
            <w:smartTag w:uri="urn:schemas-microsoft-com:office:smarttags" w:element="metricconverter">
              <w:smartTagPr>
                <w:attr w:name="ProductID" w:val="1 метр"/>
              </w:smartTagPr>
              <w:r w:rsidRPr="00226544">
                <w:rPr>
                  <w:rFonts w:ascii="Times New Roman" w:hAnsi="Times New Roman" w:cs="Times New Roman"/>
                </w:rPr>
                <w:t>1 метр</w:t>
              </w:r>
            </w:smartTag>
            <w:r w:rsidRPr="00226544">
              <w:rPr>
                <w:rFonts w:ascii="Times New Roman" w:hAnsi="Times New Roman" w:cs="Times New Roman"/>
              </w:rPr>
              <w:t xml:space="preserve"> от бровки земляного полотна.</w:t>
            </w:r>
          </w:p>
        </w:tc>
        <w:tc>
          <w:tcPr>
            <w:tcW w:w="2355" w:type="dxa"/>
          </w:tcPr>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 xml:space="preserve">Глава Устьянцевского сельсовета </w:t>
            </w:r>
          </w:p>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С. А. Валяева</w:t>
            </w:r>
          </w:p>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 xml:space="preserve">Директор МУП «Жилкомхоз» </w:t>
            </w:r>
            <w:r w:rsidRPr="00226544">
              <w:rPr>
                <w:rFonts w:ascii="Times New Roman" w:hAnsi="Times New Roman" w:cs="Times New Roman"/>
                <w:sz w:val="20"/>
                <w:szCs w:val="20"/>
              </w:rPr>
              <w:lastRenderedPageBreak/>
              <w:t>Устьянцевского сельсовета Берилло А. С.</w:t>
            </w:r>
          </w:p>
        </w:tc>
        <w:tc>
          <w:tcPr>
            <w:tcW w:w="149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lastRenderedPageBreak/>
              <w:t>С 15.03.2017 по 25.03.2017</w:t>
            </w:r>
          </w:p>
        </w:tc>
      </w:tr>
      <w:tr w:rsidR="00226544" w:rsidRPr="00226544" w:rsidTr="00454214">
        <w:trPr>
          <w:gridBefore w:val="1"/>
          <w:wBefore w:w="16" w:type="dxa"/>
          <w:trHeight w:val="350"/>
          <w:jc w:val="center"/>
        </w:trPr>
        <w:tc>
          <w:tcPr>
            <w:tcW w:w="811"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lastRenderedPageBreak/>
              <w:t>4</w:t>
            </w:r>
          </w:p>
        </w:tc>
        <w:tc>
          <w:tcPr>
            <w:tcW w:w="5170"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 xml:space="preserve">На водопропускных трубах  удалить  лед, расчистить снег перед входным и выходным отверстием шириной не менее </w:t>
            </w:r>
            <w:smartTag w:uri="urn:schemas-microsoft-com:office:smarttags" w:element="metricconverter">
              <w:smartTagPr>
                <w:attr w:name="ProductID" w:val="30 метров"/>
              </w:smartTagPr>
              <w:r w:rsidRPr="00226544">
                <w:rPr>
                  <w:rFonts w:ascii="Times New Roman" w:hAnsi="Times New Roman" w:cs="Times New Roman"/>
                </w:rPr>
                <w:t>30 метров</w:t>
              </w:r>
            </w:smartTag>
            <w:r w:rsidRPr="00226544">
              <w:rPr>
                <w:rFonts w:ascii="Times New Roman" w:hAnsi="Times New Roman" w:cs="Times New Roman"/>
              </w:rPr>
              <w:t xml:space="preserve"> от оголовка.</w:t>
            </w:r>
          </w:p>
        </w:tc>
        <w:tc>
          <w:tcPr>
            <w:tcW w:w="2355" w:type="dxa"/>
          </w:tcPr>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Директор МУП «Жилкомхоз» Устьянцевского сельсовета Берилло А. С.</w:t>
            </w:r>
          </w:p>
        </w:tc>
        <w:tc>
          <w:tcPr>
            <w:tcW w:w="149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С 15.03.2017 по 25.03.2017</w:t>
            </w:r>
          </w:p>
        </w:tc>
      </w:tr>
      <w:tr w:rsidR="00226544" w:rsidRPr="00226544" w:rsidTr="00454214">
        <w:trPr>
          <w:gridBefore w:val="1"/>
          <w:wBefore w:w="16" w:type="dxa"/>
          <w:trHeight w:val="350"/>
          <w:jc w:val="center"/>
        </w:trPr>
        <w:tc>
          <w:tcPr>
            <w:tcW w:w="811"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5</w:t>
            </w:r>
          </w:p>
        </w:tc>
        <w:tc>
          <w:tcPr>
            <w:tcW w:w="5170"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Провести предупредительные мероприятия по предотвращению смывов с территорий животноводческих ферм, мест хранения ГСМ, территорий навозохранилищ, удобрений в озера Устьянцевского сельсовета</w:t>
            </w:r>
          </w:p>
        </w:tc>
        <w:tc>
          <w:tcPr>
            <w:tcW w:w="2355" w:type="dxa"/>
          </w:tcPr>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 xml:space="preserve">Директор ОАО «Устьянцевское» </w:t>
            </w:r>
          </w:p>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В. А. Толстов</w:t>
            </w:r>
          </w:p>
        </w:tc>
        <w:tc>
          <w:tcPr>
            <w:tcW w:w="149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До 25.03.2017</w:t>
            </w:r>
          </w:p>
        </w:tc>
      </w:tr>
      <w:tr w:rsidR="00226544" w:rsidRPr="00226544" w:rsidTr="00454214">
        <w:trPr>
          <w:gridBefore w:val="1"/>
          <w:wBefore w:w="16" w:type="dxa"/>
          <w:trHeight w:val="350"/>
          <w:jc w:val="center"/>
        </w:trPr>
        <w:tc>
          <w:tcPr>
            <w:tcW w:w="811"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6</w:t>
            </w:r>
          </w:p>
        </w:tc>
        <w:tc>
          <w:tcPr>
            <w:tcW w:w="5170" w:type="dxa"/>
            <w:vAlign w:val="center"/>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 xml:space="preserve">Организовать  мероприятия по очистке от снега и наледи кровель и </w:t>
            </w:r>
            <w:proofErr w:type="spellStart"/>
            <w:r w:rsidRPr="00226544">
              <w:rPr>
                <w:rFonts w:ascii="Times New Roman" w:hAnsi="Times New Roman" w:cs="Times New Roman"/>
              </w:rPr>
              <w:t>отмостков</w:t>
            </w:r>
            <w:proofErr w:type="spellEnd"/>
            <w:r w:rsidRPr="00226544">
              <w:rPr>
                <w:rFonts w:ascii="Times New Roman" w:hAnsi="Times New Roman" w:cs="Times New Roman"/>
              </w:rPr>
              <w:t xml:space="preserve"> зданий и сооружений</w:t>
            </w:r>
          </w:p>
        </w:tc>
        <w:tc>
          <w:tcPr>
            <w:tcW w:w="2355" w:type="dxa"/>
          </w:tcPr>
          <w:p w:rsidR="00226544" w:rsidRPr="00226544" w:rsidRDefault="00226544" w:rsidP="00226544">
            <w:pPr>
              <w:pStyle w:val="a3"/>
              <w:rPr>
                <w:rFonts w:ascii="Times New Roman" w:hAnsi="Times New Roman" w:cs="Times New Roman"/>
                <w:sz w:val="20"/>
                <w:szCs w:val="20"/>
              </w:rPr>
            </w:pPr>
            <w:r w:rsidRPr="00226544">
              <w:rPr>
                <w:rFonts w:ascii="Times New Roman" w:hAnsi="Times New Roman" w:cs="Times New Roman"/>
                <w:sz w:val="20"/>
                <w:szCs w:val="20"/>
              </w:rPr>
              <w:t>Руководители предприятий   и организаций</w:t>
            </w:r>
          </w:p>
          <w:p w:rsidR="00226544" w:rsidRPr="00226544" w:rsidRDefault="00226544" w:rsidP="00226544">
            <w:pPr>
              <w:pStyle w:val="a3"/>
              <w:rPr>
                <w:rFonts w:ascii="Times New Roman" w:hAnsi="Times New Roman" w:cs="Times New Roman"/>
                <w:sz w:val="20"/>
                <w:szCs w:val="20"/>
              </w:rPr>
            </w:pPr>
          </w:p>
        </w:tc>
        <w:tc>
          <w:tcPr>
            <w:tcW w:w="1495" w:type="dxa"/>
          </w:tcPr>
          <w:p w:rsidR="00226544" w:rsidRPr="00226544" w:rsidRDefault="00226544" w:rsidP="00226544">
            <w:pPr>
              <w:pStyle w:val="a3"/>
              <w:rPr>
                <w:rFonts w:ascii="Times New Roman" w:hAnsi="Times New Roman" w:cs="Times New Roman"/>
              </w:rPr>
            </w:pPr>
            <w:r w:rsidRPr="00226544">
              <w:rPr>
                <w:rFonts w:ascii="Times New Roman" w:hAnsi="Times New Roman" w:cs="Times New Roman"/>
              </w:rPr>
              <w:t>До 20.03.2017</w:t>
            </w:r>
          </w:p>
        </w:tc>
      </w:tr>
    </w:tbl>
    <w:p w:rsidR="0045051E" w:rsidRPr="0045051E" w:rsidRDefault="0045051E" w:rsidP="0045051E">
      <w:pPr>
        <w:pStyle w:val="a3"/>
        <w:rPr>
          <w:rFonts w:ascii="Times New Roman" w:hAnsi="Times New Roman" w:cs="Times New Roman"/>
        </w:rPr>
      </w:pP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 xml:space="preserve">СОВЕТ ДЕПУТАТОВ  УСТЬЯНЦЕВСКОГО СЕЛЬСОВЕТА БАРАБИНСКОГО РАЙОНА НОВОСИБИРСКОЙ ОБЛАСТИ пятого </w:t>
      </w:r>
      <w:proofErr w:type="spellStart"/>
      <w:proofErr w:type="gramStart"/>
      <w:r w:rsidRPr="0045051E">
        <w:rPr>
          <w:rFonts w:ascii="Times New Roman" w:hAnsi="Times New Roman" w:cs="Times New Roman"/>
          <w:b/>
        </w:rPr>
        <w:t>пятого</w:t>
      </w:r>
      <w:proofErr w:type="spellEnd"/>
      <w:proofErr w:type="gramEnd"/>
      <w:r w:rsidRPr="0045051E">
        <w:rPr>
          <w:rFonts w:ascii="Times New Roman" w:hAnsi="Times New Roman" w:cs="Times New Roman"/>
          <w:b/>
        </w:rPr>
        <w:t xml:space="preserve"> созыва</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РЕШЕНИЕ</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десятой  сессии</w:t>
      </w:r>
    </w:p>
    <w:p w:rsidR="0045051E" w:rsidRPr="0045051E" w:rsidRDefault="0045051E" w:rsidP="0045051E">
      <w:pPr>
        <w:pStyle w:val="a3"/>
        <w:jc w:val="center"/>
        <w:rPr>
          <w:rFonts w:ascii="Times New Roman" w:hAnsi="Times New Roman" w:cs="Times New Roman"/>
        </w:rPr>
      </w:pP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от  22.03.2017 года                          д. Устьянцево                                   № 7</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ПОЛОЖЕНИЕ</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о правилах депутатской этики депутата</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Совета депутатов Устьянцевского сельсовета</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Барабинского района Новосибирской области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В целях приведения норм поведения депутата по отношению к установленным законом правам и обязанностям, к другим депутатам, избирателям и иным лицам, руководствуясь Уставом Устьянцевского сельсовета Барабинского района Новосибирской области, Регламентом работы Совета депутатов Устьянцевского сельсовета Барабинского района Новосибирской области, Совет депутатов Устьянцевского сельсовета Барабинского района Новосибирской области </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РЕШИЛ:</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Утвердить положение «О правилах депутатской этики депутата Совета депутатов Устьянцевского сельсовета Барабинского района Новосибирской области» (прилагается).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Данное решение вступает в силу после его подписания.</w:t>
      </w:r>
    </w:p>
    <w:p w:rsidR="0045051E" w:rsidRPr="0045051E" w:rsidRDefault="0045051E" w:rsidP="0045051E">
      <w:pPr>
        <w:pStyle w:val="a3"/>
        <w:rPr>
          <w:rFonts w:ascii="Times New Roman" w:hAnsi="Times New Roman" w:cs="Times New Roman"/>
        </w:rPr>
      </w:pP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Председатель Совета депутатов</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Устьянцевского сельсовета </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Барабинского района Новосибирской области                            С. А. Валяева                                           </w:t>
      </w:r>
    </w:p>
    <w:p w:rsidR="0045051E" w:rsidRPr="0045051E" w:rsidRDefault="0045051E" w:rsidP="0045051E">
      <w:pPr>
        <w:pStyle w:val="a3"/>
        <w:rPr>
          <w:rFonts w:ascii="Times New Roman" w:hAnsi="Times New Roman" w:cs="Times New Roman"/>
        </w:rPr>
      </w:pPr>
    </w:p>
    <w:p w:rsidR="0045051E" w:rsidRPr="0045051E" w:rsidRDefault="0045051E" w:rsidP="0045051E">
      <w:pPr>
        <w:pStyle w:val="a3"/>
        <w:jc w:val="right"/>
        <w:rPr>
          <w:rFonts w:ascii="Times New Roman" w:hAnsi="Times New Roman" w:cs="Times New Roman"/>
        </w:rPr>
      </w:pPr>
      <w:r w:rsidRPr="0045051E">
        <w:rPr>
          <w:rFonts w:ascii="Times New Roman" w:hAnsi="Times New Roman" w:cs="Times New Roman"/>
        </w:rPr>
        <w:t>Утверждено</w:t>
      </w:r>
    </w:p>
    <w:p w:rsidR="0045051E" w:rsidRPr="0045051E" w:rsidRDefault="0045051E" w:rsidP="0045051E">
      <w:pPr>
        <w:pStyle w:val="a3"/>
        <w:jc w:val="right"/>
        <w:rPr>
          <w:rFonts w:ascii="Times New Roman" w:hAnsi="Times New Roman" w:cs="Times New Roman"/>
        </w:rPr>
      </w:pPr>
      <w:r w:rsidRPr="0045051E">
        <w:rPr>
          <w:rFonts w:ascii="Times New Roman" w:hAnsi="Times New Roman" w:cs="Times New Roman"/>
        </w:rPr>
        <w:t xml:space="preserve">Решением Совета депутатов </w:t>
      </w:r>
    </w:p>
    <w:p w:rsidR="0045051E" w:rsidRPr="0045051E" w:rsidRDefault="0045051E" w:rsidP="0045051E">
      <w:pPr>
        <w:pStyle w:val="a3"/>
        <w:jc w:val="right"/>
        <w:rPr>
          <w:rFonts w:ascii="Times New Roman" w:hAnsi="Times New Roman" w:cs="Times New Roman"/>
        </w:rPr>
      </w:pPr>
      <w:r w:rsidRPr="0045051E">
        <w:rPr>
          <w:rFonts w:ascii="Times New Roman" w:hAnsi="Times New Roman" w:cs="Times New Roman"/>
        </w:rPr>
        <w:t xml:space="preserve">Устьянцевского сельсовета </w:t>
      </w:r>
    </w:p>
    <w:p w:rsidR="0045051E" w:rsidRPr="0045051E" w:rsidRDefault="0045051E" w:rsidP="0045051E">
      <w:pPr>
        <w:pStyle w:val="a3"/>
        <w:jc w:val="right"/>
        <w:rPr>
          <w:rFonts w:ascii="Times New Roman" w:hAnsi="Times New Roman" w:cs="Times New Roman"/>
        </w:rPr>
      </w:pPr>
      <w:r w:rsidRPr="0045051E">
        <w:rPr>
          <w:rFonts w:ascii="Times New Roman" w:hAnsi="Times New Roman" w:cs="Times New Roman"/>
        </w:rPr>
        <w:t xml:space="preserve">Барабинского района Новосибирской области </w:t>
      </w:r>
    </w:p>
    <w:p w:rsidR="0045051E" w:rsidRPr="0045051E" w:rsidRDefault="0045051E" w:rsidP="0045051E">
      <w:pPr>
        <w:pStyle w:val="a3"/>
        <w:jc w:val="right"/>
        <w:rPr>
          <w:rFonts w:ascii="Times New Roman" w:hAnsi="Times New Roman" w:cs="Times New Roman"/>
        </w:rPr>
      </w:pPr>
      <w:r w:rsidRPr="0045051E">
        <w:rPr>
          <w:rFonts w:ascii="Times New Roman" w:hAnsi="Times New Roman" w:cs="Times New Roman"/>
        </w:rPr>
        <w:t>пятого созыва</w:t>
      </w:r>
    </w:p>
    <w:p w:rsidR="0045051E" w:rsidRPr="0045051E" w:rsidRDefault="0045051E" w:rsidP="0045051E">
      <w:pPr>
        <w:pStyle w:val="a3"/>
        <w:jc w:val="right"/>
        <w:rPr>
          <w:rFonts w:ascii="Times New Roman" w:hAnsi="Times New Roman" w:cs="Times New Roman"/>
        </w:rPr>
      </w:pPr>
      <w:r w:rsidRPr="0045051E">
        <w:rPr>
          <w:rFonts w:ascii="Times New Roman" w:hAnsi="Times New Roman" w:cs="Times New Roman"/>
        </w:rPr>
        <w:t xml:space="preserve">от _____2017 года № ___  </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ПОЛОЖЕНИЕ</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о правилах депутатской этики депутата</w:t>
      </w:r>
    </w:p>
    <w:p w:rsidR="0045051E" w:rsidRPr="0045051E" w:rsidRDefault="0045051E" w:rsidP="0045051E">
      <w:pPr>
        <w:pStyle w:val="a3"/>
        <w:jc w:val="center"/>
        <w:rPr>
          <w:rFonts w:ascii="Times New Roman" w:hAnsi="Times New Roman" w:cs="Times New Roman"/>
          <w:b/>
        </w:rPr>
      </w:pPr>
      <w:r w:rsidRPr="0045051E">
        <w:rPr>
          <w:rFonts w:ascii="Times New Roman" w:hAnsi="Times New Roman" w:cs="Times New Roman"/>
          <w:b/>
        </w:rPr>
        <w:t>Совета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lastRenderedPageBreak/>
        <w:t xml:space="preserve">Настоящее Положение определяет моральные принципы и правила поведения, а также этические нормы, обязательные для депутата Совета депутатов Устьянцевского сельсовета Барабинского района Новосибирской области как в рамках заседаний Совета, так и </w:t>
      </w:r>
      <w:proofErr w:type="gramStart"/>
      <w:r w:rsidRPr="0045051E">
        <w:rPr>
          <w:rFonts w:ascii="Times New Roman" w:hAnsi="Times New Roman" w:cs="Times New Roman"/>
        </w:rPr>
        <w:t>вне</w:t>
      </w:r>
      <w:proofErr w:type="gramEnd"/>
      <w:r w:rsidRPr="0045051E">
        <w:rPr>
          <w:rFonts w:ascii="Times New Roman" w:hAnsi="Times New Roman" w:cs="Times New Roman"/>
        </w:rPr>
        <w:t xml:space="preserve"> </w:t>
      </w:r>
      <w:proofErr w:type="gramStart"/>
      <w:r w:rsidRPr="0045051E">
        <w:rPr>
          <w:rFonts w:ascii="Times New Roman" w:hAnsi="Times New Roman" w:cs="Times New Roman"/>
        </w:rPr>
        <w:t>их</w:t>
      </w:r>
      <w:proofErr w:type="gramEnd"/>
      <w:r w:rsidRPr="0045051E">
        <w:rPr>
          <w:rFonts w:ascii="Times New Roman" w:hAnsi="Times New Roman" w:cs="Times New Roman"/>
        </w:rPr>
        <w:t>.</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Глава 1. Общие положения</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 Депутатская этика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 Депутатская этика – совокупность норм поведения депутата по отношению к установленным законом правам и обязанностям, к другим депутатам, избирателям и иным лицам.</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Отношения депутата с должностными лицами, гражданами и другими депутатами строятся на принципах взаимного уважения и делового этикета.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Любая информация о нарушении депутатом этических и правовых норм, в том числе распространенная в средствах массовой информации или иным образом, подлежит проверке мандатной комиссией Совета.</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2. Основы деятельности депутатов  Совета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 1. Деятельность депутатов Совета основывается на соблюдении интересов жителей Устьянцевского сельсовета Барабинского района Новосибирской области,   законов, следовании моральным принципам, отражающим идеалы добра, справедливости, гуманизма, милосердия, честности и порядочности.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Депутат Совета (далее — депутат) в своей деятельности должен соблюдать безусловный приоритет прав и свобод человека и гражданина, Конституцию Российской Федерации, федеральные законы, законы Новосибирской области, Устав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Депутат должен в равной мере заботиться о собственном достоинстве и уважать достоинство других депутатов, а также должностных лиц и граждан, с которыми он вступает в отношения в связи с исполнением депутатских обязанностей.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4. В личном поведении и в быту депутат обязан соблюдать общепризнанные нормы морали и поддерживать авторитет депутата.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5. Депутат должен воздерживаться от действий, заявлений и поступков, способных скомпрометировать его самого, представляемых им избирателей и Совет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Глава 2. Правила депутатской этики, относящиеся к деятельности депутата в Совете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3. Деятельность депутата в Совете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 Депутат  должен  содействовать  созданию деловой атмосферы </w:t>
      </w:r>
      <w:r w:rsidRPr="0045051E">
        <w:rPr>
          <w:rFonts w:ascii="Times New Roman" w:hAnsi="Times New Roman" w:cs="Times New Roman"/>
          <w:color w:val="FF0000"/>
        </w:rPr>
        <w:t xml:space="preserve"> </w:t>
      </w:r>
      <w:r w:rsidRPr="0045051E">
        <w:rPr>
          <w:rFonts w:ascii="Times New Roman" w:hAnsi="Times New Roman" w:cs="Times New Roman"/>
        </w:rPr>
        <w:t xml:space="preserve"> и сотрудничества   при  принятии решений. </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 2. Депутат обязан иметь  собственную  точку  зрения и твердо отстаивать  её, </w:t>
      </w:r>
      <w:proofErr w:type="gramStart"/>
      <w:r w:rsidRPr="0045051E">
        <w:rPr>
          <w:rFonts w:ascii="Times New Roman" w:hAnsi="Times New Roman" w:cs="Times New Roman"/>
        </w:rPr>
        <w:t>руководствуясь</w:t>
      </w:r>
      <w:proofErr w:type="gramEnd"/>
      <w:r w:rsidRPr="0045051E">
        <w:rPr>
          <w:rFonts w:ascii="Times New Roman" w:hAnsi="Times New Roman" w:cs="Times New Roman"/>
        </w:rPr>
        <w:t xml:space="preserve">  прежде  всего  интересами  избирателей. При  этом  позиция  депутата не должна  вступать в  противоречие  с его  предвыборными  обещаниями.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Депутату  запрещается  навязывать  свою позицию путем угроз, шантажа, подкупа.</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4. Обязательность участия в работе Совета и комиссий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Депутат должен присутствовать на заседаниях Совета и комиссий, членом которых он является. В случае невозможности присутствия на заседании депутат обязан уведомить Председателя Совета либо председателя комиссии соответственно о причинах отсутствия накануне дня проведения заседания.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К уважительным причинам относятся болезнь депутата, командировка, отпуск, семейные обстоятельства.</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5. Соблюдение порядка работы Совета или комиссии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Участвуя в заседаниях Совета и комиссий, депутаты должны следовать принятому ими порядку работы.</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Статья 6. Ограничения во время проведения заседаний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Не допускаются выступления без предоставления слова председательствующим, выступления не по повестке дня, выкрики, прерывание выступающего.</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lastRenderedPageBreak/>
        <w:t>2. Выступающий на заседании депутат не вправе употреблять грубые, оскорбительные выражения и жесты, наносящие ущерб чести и достоинству других депутатов, граждан и должностных лиц, призывать к незаконным действиям, допускать необоснованные обвинения в чей-либо адрес.</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Депутатам рекомендуется во время проведения заседаний Совета, ее комиссий не пользоваться сотовой и пейджинговой связью.</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7. Форма обращений и выступлений депутата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Участвуя в заседаниях Совета, в работе комиссий, депутат должен проявлять вежливость, тактичность и уважение к председателю, депутатам и иным лицам, присутствующим на заседании.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Депутаты должны обращаться официально друг к другу и ко всем лицам, присутствующим в зале заседания.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Не допускаются фамильярные и пренебрежительные обращения.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Депутат перед началом выступления должен продумать свою речь, чтобы она носила четкую направленность по существу предмета обсуждения.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Выступающий должен изъясняться доступным языком, не допуская пространных выражений.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Депутат Совета, выступая на заседаниях Совета, комиссий, в средствах массовой информации, на собраниях и митингах с различного рода публичными заявлениями, комментируя деятельность органов государственной власти, органов местного самоуправления, организаций, должностных лиц и граждан, обязан использовать только достоверные проверенные факты.</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Выступления депутата должны быть корректными, не ущемлять честь, достоинство и деловую репутацию должностных лиц и граждан.</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4. В случае умышленного или неосторожного употребления в публичных критических выступлениях непроверенных фактов депутат Совета обязан публично признать некорректность своих высказываний и принести извинения тем органам, организациям и лицам, чьи интересы были затронуты этим выступлением.</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8. Лишение права голоса по отдельному вопросу</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Выступающий на заседании Совета или комиссии не должен превышать время, отведенное для выступления регламентом, и отклоняться от обсуждаемого вопроса.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Если выступающий превысил отведенное ему для выступления время, председательствующий прерывает его и выясняет, сколько времени выступающему нужно для продолжения выступления. По предложению председателя время, необходимое для окончания выступления, продлевается с согласия большинства депутатов, присутствующих на заседании Совета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В случае отклонения выступающего от темы обсуждаемого вопроса, председательствующий предупреждает его и предлагает вернуться к обсуждаемому вопросу.</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В случае повторного нарушения указанного правила, председательствующий с согласия большинства депутатов, присутствующих на заседании Совета, лишает выступающего права на выступление по обсуждаемому вопросу.</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Глава 3. Правила депутатской этики во взаимоотношениях депутата с избирателями</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9. Ответственность депутата перед избирателями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Депутат Совета депутатов Устьянцевского сельсовета Барабинского района Новосибирской области поддерживает постоянную связь с избирателями, ответственен перед ними и подотчетен им.</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Взаимоотношения депутата Совета с избирателями строятся на основе взаимного уважения, вежливости, внимательного отношения депутата к обращениям, жалобам и заявлениям граждан.</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Депутат Совета принимает меры по обеспечению прав, свобод и законных интересов избирателей.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Депутат рассматривает поступившие от избирателей заявления, предложения, способствует, в пределах своих полномочий, правильному и своевременному решению содержащихся в них вопросов, лично ведет регулярный прием граждан в общественных приемных на избирательном округе и других, установленных для этих целей местах.</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Депутат в установленном порядке не реже одного раза в год отчитывается перед избирателями, периодически информируя их о своей деятельности во время личных встреч и через средства массовой информации.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Информация, предоставляемая депутатом избирателям, должна быть полной, достоверной, объективной.</w:t>
      </w:r>
    </w:p>
    <w:p w:rsidR="0045051E" w:rsidRPr="0045051E" w:rsidRDefault="0045051E" w:rsidP="0045051E">
      <w:pPr>
        <w:pStyle w:val="a3"/>
        <w:rPr>
          <w:rFonts w:ascii="Times New Roman" w:hAnsi="Times New Roman" w:cs="Times New Roman"/>
        </w:rPr>
      </w:pP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Глава 4. Публичные обвинения в адрес депутата и</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Совета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10. Проверка обоснованности публичных обвинений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В случае обвинения депутата, группы депутатов или Совета депутатов Устьянцевского сельсовета Барабинского района Новосибирской области в неблаговидных, неэтичных и иных поступках (действиях), порочащих репутацию представительного органа власти со стороны официальных лиц, граждан, общественно-политических организаций, средств массовой информации, Совет вправе самостоятельно проверить обоснованность данных обвинений или поручить это мандатной комиссии. </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11. Право требования публичных извинений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Если факт неблаговидного, неэтичного поступка (действия) депутата или Совета не подтвержден, то Совет или депутат вправе потребовать публичного извинения (опровержения) недостоверной информации, а также инициировать иные действия, направленные на защиту чести, достоинства и деловой репутации депутата или Совета.</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Глава 5. Использование депутатского статуса</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12. Ограничение депутатского статуса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Депутат не вправе использовать в личных целях преимущества своего депутатского статуса во взаимоотношениях с государственными органами, органами местного самоуправления, организациями, должностными лицами и гражданами.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Депутат не вправе использовать свое положение для рекламы деятельности каких-либо организаций.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Депутат не может использовать предоставленную ему государственными органами и должностными лицами официальную информацию для приобретения личной выгоды.</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Глава 6. Использование депутатом получаемой информации и официального бланка</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13. Неразглашение сведений, полученных депутатом в связи с осуществлением депутатских полномочий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Депутат не может разглашать сведения, которые стали ему известны в связи с осуществлением депутатских полномочий, если эти сведения: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касаются вопросов, рассмотренных на закрытых заседаниях;</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относятся к области охраняемой законом тайны личной жизни депутата;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стали известны в связи с рассмотрением вопроса о нарушении депутатом правил депутатской этики;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4) составляют тайну личной жизни избирателя или иного лица и доверены депутату при условии их неразглашения.</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14. Использование депутатских бланков</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Депутат использует бланки «Депутат Совета депутатов Устьянцевского сельсовета Барабинского района Новосибирской области» только для официальных обращений, писем и документов, необходимых для осуществления депутатских полномочий. Тексты таких документов должны быть подписаны самим депутатом.</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Запрещается передача депутатских бланков другим лицам для использования от имени депутата.</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15. Возмещение расходов депутата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Для возмещения расходов, связанных с выполнением депутатских обязанностей, депутат вправе использовать только официально выделенные или (и) личные средства. Официально выделенные средства должны расходоваться только по прямому назначению.</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16. Запрет на использование незаконных льгот</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Не допускается получение депутатом от лиц или организаций каких-либо услуг, льгот и привилегий, если они не входят в перечень льгот, предоставленных депутату на законном основании.</w:t>
      </w:r>
    </w:p>
    <w:p w:rsidR="0045051E" w:rsidRPr="0045051E" w:rsidRDefault="0045051E" w:rsidP="0045051E">
      <w:pPr>
        <w:pStyle w:val="a3"/>
        <w:rPr>
          <w:rFonts w:ascii="Times New Roman" w:hAnsi="Times New Roman" w:cs="Times New Roman"/>
          <w:b/>
        </w:rPr>
      </w:pPr>
      <w:r w:rsidRPr="0045051E">
        <w:rPr>
          <w:rFonts w:ascii="Times New Roman" w:hAnsi="Times New Roman" w:cs="Times New Roman"/>
          <w:b/>
        </w:rPr>
        <w:t>Глава 7. Ответственность за нарушение правил депутатской этики</w:t>
      </w:r>
    </w:p>
    <w:p w:rsidR="0045051E" w:rsidRPr="0045051E" w:rsidRDefault="0045051E" w:rsidP="0045051E">
      <w:pPr>
        <w:pStyle w:val="a3"/>
        <w:rPr>
          <w:rFonts w:ascii="Times New Roman" w:hAnsi="Times New Roman" w:cs="Times New Roman"/>
        </w:rPr>
      </w:pP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17. Меры воздействия за нарушение правил депутатской этики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За нарушение правил депутатской этики к депутату могут быть применены следующие меры воздействия: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понуждение к принесению депутатом публичных извинений;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lastRenderedPageBreak/>
        <w:t>2) объявление депутату публичного порицания;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лишение слова до окончания заседания Совета депутатов Устьянцевского сельсовета Барабинского района Новосибирской области;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4) оглашение на заседании Совета фактов, связанных с нарушением депутатом правил депутатской этики;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5) информирование избирателей через средства массовой информации о фактах, связанных с нарушением депутатом правил депутатской этики;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6) направление материалов проверки в правоохранительные органы в случаях, если в действиях депутата имеют место признаки правонарушения.</w:t>
      </w:r>
    </w:p>
    <w:p w:rsidR="0045051E" w:rsidRPr="0045051E" w:rsidRDefault="0045051E" w:rsidP="0045051E">
      <w:pPr>
        <w:pStyle w:val="a3"/>
        <w:rPr>
          <w:rFonts w:ascii="Times New Roman" w:hAnsi="Times New Roman" w:cs="Times New Roman"/>
          <w:b/>
          <w:i/>
          <w:u w:val="single"/>
        </w:rPr>
      </w:pPr>
      <w:r w:rsidRPr="0045051E">
        <w:rPr>
          <w:rFonts w:ascii="Times New Roman" w:hAnsi="Times New Roman" w:cs="Times New Roman"/>
          <w:b/>
          <w:i/>
          <w:u w:val="single"/>
        </w:rPr>
        <w:t>Статья 18. Порядок рассмотрения вопроса о привлечении депутата к ответственности за нарушение правил депутатской этики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Поводом для рассмотрения вопроса о привлечении депутата к ответственности за нарушение правил депутатской этики является: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письменное обращение депутата (группы депутатов), должностных лиц государственных или муниципальных органов власти, организаций и учреждений, а также граждан (далее — обращение);</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устное обращение, озвученное на заседании Совета;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жалоба, поданная в Совет избирателем, должностным лицом, иными лицами (далее — жалоба).</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Поводом для лишения слова до окончания заседания Совета депутатов Устьянцевского сельсовета Барабинского района Новосибирской области является нарушение депутатом в ходе заседания сессии ограничений указанных в статье 6 настоящего положения.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3. Жалобы рассматриваются при условии, что они содержат фамилию, имя, отчество обратившегося, данные о его месте жительства, работы или учебы, контактный телефон, если такой имеется, а также сведения о конкретном депутате и его действиях.</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4. Допускается объединение нескольких обращений и (или) жалоб о привлечении одного и того же депутата к ответственности в одно предварительное рассмотрение.</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5. Предварительное рассмотрение обращения или жалобы осуществляется мандатной комиссией Совета (далее – комиссия).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6. Не могут являться предметом рассмотрения комиссии вопросы, связанные с этикой личной жизни или производственной (служебной) деятельности депутата, его отношений с общественными организациями и партиями, а также позиции, выраженные при голосовании.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7. На заседание комиссии по предварительному рассмотрению обращения или жалобы должен быть приглашён депутат, действия которого являются предметом рассмотрения, заявители и другие лица, информация которых может помочь выяснить все необходимые обстоятельства и принять объективное решение.</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Отсутствие кого-либо из указанных лиц, надлежащим образом извещённых о времени и месте заседания комиссии, не препятствует проведению заседания комиссии по предварительному рассмотрению обращения (жалобы) на нарушение правил депутатской этики по существу.</w:t>
      </w:r>
      <w:r w:rsidRPr="0045051E">
        <w:rPr>
          <w:rFonts w:ascii="Times New Roman" w:hAnsi="Times New Roman" w:cs="Times New Roman"/>
        </w:rPr>
        <w:cr/>
        <w:t xml:space="preserve">            8. По итогам предварительного рассмотрения обращения (жалобы) комиссия может вынести одно из следующих решений:</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 о наличии в действиях депутата нарушения правил депутатской этики и рекомендации Совету применить к депутату конкретную меру (меры) воздействия, указанную в статье 17 настоящего Положения;</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2) об отсутствии в действиях депутата нарушения правил депутатской этики.</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 xml:space="preserve">9. </w:t>
      </w:r>
      <w:proofErr w:type="gramStart"/>
      <w:r w:rsidRPr="0045051E">
        <w:rPr>
          <w:rFonts w:ascii="Times New Roman" w:hAnsi="Times New Roman" w:cs="Times New Roman"/>
        </w:rPr>
        <w:t>Если комиссия в течение одного месяца со дня первого заседания по предварительному рассмотрению обращения (жалобы) не примет одно из решений, указанных в части 7 настоящей статьи, вопрос об ответственности депутата за нарушение правил депутатской этики, являющийся предметом рассмотрения данного комитета, может быть внесён любым депутатом (группой депутатов) для рассмотрения на заседание Совета.</w:t>
      </w:r>
      <w:proofErr w:type="gramEnd"/>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10. Комиссия сообщает автору обращения (жалобы) о решении комиссии в установленный законом срок.</w:t>
      </w:r>
    </w:p>
    <w:p w:rsidR="0045051E" w:rsidRPr="0045051E" w:rsidRDefault="0045051E" w:rsidP="0045051E">
      <w:pPr>
        <w:pStyle w:val="a3"/>
        <w:rPr>
          <w:rFonts w:ascii="Times New Roman" w:hAnsi="Times New Roman" w:cs="Times New Roman"/>
        </w:rPr>
      </w:pPr>
      <w:r w:rsidRPr="0045051E">
        <w:rPr>
          <w:rFonts w:ascii="Times New Roman" w:hAnsi="Times New Roman" w:cs="Times New Roman"/>
        </w:rPr>
        <w:t>11. Отзыв обращения (жалобы) их автором является основанием для прекращения процедуры привлечения депутата к ответственности, предусмотренной настоящим Положением.</w:t>
      </w:r>
    </w:p>
    <w:p w:rsidR="00194E23" w:rsidRPr="00194E23" w:rsidRDefault="00194E23" w:rsidP="00194E23">
      <w:pPr>
        <w:pStyle w:val="a3"/>
        <w:rPr>
          <w:rFonts w:ascii="Times New Roman" w:hAnsi="Times New Roman" w:cs="Times New Roman"/>
        </w:rPr>
      </w:pP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lastRenderedPageBreak/>
        <w:t>СОВЕТ ДЕПУТАТОВ УСТЬЯНЦЕВСКОГО СЕЛЬСОВЕТА</w:t>
      </w: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t>БАРАБИНСКОГО РАЙОНА НОВОСИБИРСКОЙ ОБЛАСТИ</w:t>
      </w: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t>пятого созыва</w:t>
      </w: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t>РЕШЕНИЕ</w:t>
      </w: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t>десятой  сессии</w:t>
      </w: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t xml:space="preserve">от 22.03. </w:t>
      </w:r>
      <w:smartTag w:uri="urn:schemas-microsoft-com:office:smarttags" w:element="metricconverter">
        <w:smartTagPr>
          <w:attr w:name="ProductID" w:val="2017 г"/>
        </w:smartTagPr>
        <w:r w:rsidRPr="00194E23">
          <w:rPr>
            <w:rFonts w:ascii="Times New Roman" w:hAnsi="Times New Roman" w:cs="Times New Roman"/>
            <w:b/>
          </w:rPr>
          <w:t>2017 г</w:t>
        </w:r>
      </w:smartTag>
      <w:r w:rsidRPr="00194E23">
        <w:rPr>
          <w:rFonts w:ascii="Times New Roman" w:hAnsi="Times New Roman" w:cs="Times New Roman"/>
          <w:b/>
        </w:rPr>
        <w:t>.                                                                                                                      № 8</w:t>
      </w:r>
    </w:p>
    <w:p w:rsidR="00194E23" w:rsidRPr="00194E23" w:rsidRDefault="00194E23" w:rsidP="00194E23">
      <w:pPr>
        <w:pStyle w:val="a3"/>
        <w:jc w:val="center"/>
        <w:rPr>
          <w:rFonts w:ascii="Times New Roman" w:hAnsi="Times New Roman" w:cs="Times New Roman"/>
          <w:b/>
        </w:rPr>
      </w:pP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t>д. Устьянцево</w:t>
      </w:r>
    </w:p>
    <w:p w:rsidR="00194E23" w:rsidRPr="00194E23" w:rsidRDefault="00194E23" w:rsidP="00194E23">
      <w:pPr>
        <w:pStyle w:val="a3"/>
        <w:jc w:val="center"/>
        <w:rPr>
          <w:rFonts w:ascii="Times New Roman" w:hAnsi="Times New Roman" w:cs="Times New Roman"/>
          <w:b/>
        </w:rPr>
      </w:pPr>
    </w:p>
    <w:p w:rsidR="00194E23" w:rsidRPr="00194E23" w:rsidRDefault="00194E23" w:rsidP="00194E23">
      <w:pPr>
        <w:pStyle w:val="a3"/>
        <w:jc w:val="center"/>
        <w:rPr>
          <w:rFonts w:ascii="Times New Roman" w:hAnsi="Times New Roman" w:cs="Times New Roman"/>
          <w:b/>
        </w:rPr>
      </w:pPr>
      <w:r w:rsidRPr="00194E23">
        <w:rPr>
          <w:rFonts w:ascii="Times New Roman" w:hAnsi="Times New Roman" w:cs="Times New Roman"/>
          <w:b/>
        </w:rPr>
        <w:t>Об утверждении положения «О порядке управления  и распоряжения имуществом, находящимся в собственности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     В целях совершенствования управления и распоряжения имуществом, находящимся в собственности Устьянцевского сельсовета Барабинского района Новосибирской области, руководствуясь Гражданским Кодексом Российской Федерации, пунктом 3 статьи 15 Федерального Закона  "Об общих принципах организации местного самоуправления в Российской Федерации» от 06.10.2003 г. № 131-ФЗ, Уставом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 Совет депутатов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РЕШИЛ:</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1. Утвердить Положение «О порядке предоставления управления и распоряжения имуществом, находящимся в собственности Устьянцевского сельсовета Барабинского района Новосибирской области» (Приложение № 1).</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2. Считать утратившим силу следующие решения Совета депутатов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решение сороковой  сессии совета депутатов Устьянцевского сельсовета Барабинского района Новосибирской области четвертого созыва от 02.03.2015 г. «О положении управления и распоряжения имуществом, находящимся в собственности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proofErr w:type="gramStart"/>
      <w:r w:rsidRPr="00194E23">
        <w:rPr>
          <w:rFonts w:ascii="Times New Roman" w:hAnsi="Times New Roman" w:cs="Times New Roman"/>
        </w:rPr>
        <w:t>- решение шестой сессии Совета депутатов Устьянцевского сельсовета Барабинского района  Новосибирской области  пятого созыва от 23.08.2016 г. № 1 «О Внесении изменений в Решение 40-ой сессии Совета депутатов Устьянцевского сельсовета Барабинского района Новосибирской области от 02.03.2015 года № 4  «О положении управления и распоряжения имуществом, находящимся в собственности Устьянцевского сельсовета Барабинского района Новосибирской области»;</w:t>
      </w:r>
      <w:proofErr w:type="gramEnd"/>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3.    Решение вступает в силу со дня его официального опубликования.</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Председатель Совета депутатов                                                                     </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Устьянцевского сельсовета </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Барабинского Устьянцевского сельсовета </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         Новосибирской области                                                                                                    С. А. Валяева</w:t>
      </w:r>
    </w:p>
    <w:p w:rsidR="00194E23" w:rsidRPr="00194E23" w:rsidRDefault="00194E23" w:rsidP="00194E23">
      <w:pPr>
        <w:pStyle w:val="a3"/>
        <w:rPr>
          <w:rFonts w:ascii="Times New Roman" w:hAnsi="Times New Roman" w:cs="Times New Roman"/>
        </w:rPr>
      </w:pPr>
    </w:p>
    <w:p w:rsidR="00194E23" w:rsidRPr="00194E23" w:rsidRDefault="00194E23" w:rsidP="00194E23">
      <w:pPr>
        <w:pStyle w:val="a3"/>
        <w:jc w:val="right"/>
        <w:rPr>
          <w:rFonts w:ascii="Times New Roman" w:hAnsi="Times New Roman" w:cs="Times New Roman"/>
        </w:rPr>
      </w:pPr>
    </w:p>
    <w:p w:rsidR="00194E23" w:rsidRPr="00194E23" w:rsidRDefault="00194E23" w:rsidP="00194E23">
      <w:pPr>
        <w:pStyle w:val="a3"/>
        <w:jc w:val="right"/>
        <w:rPr>
          <w:rFonts w:ascii="Times New Roman" w:hAnsi="Times New Roman" w:cs="Times New Roman"/>
        </w:rPr>
      </w:pPr>
      <w:r w:rsidRPr="00194E23">
        <w:rPr>
          <w:rFonts w:ascii="Times New Roman" w:hAnsi="Times New Roman" w:cs="Times New Roman"/>
        </w:rPr>
        <w:t>Приложение №1</w:t>
      </w:r>
    </w:p>
    <w:p w:rsidR="00194E23" w:rsidRPr="00194E23" w:rsidRDefault="00194E23" w:rsidP="00194E23">
      <w:pPr>
        <w:pStyle w:val="a3"/>
        <w:jc w:val="right"/>
        <w:rPr>
          <w:rFonts w:ascii="Times New Roman" w:hAnsi="Times New Roman" w:cs="Times New Roman"/>
        </w:rPr>
      </w:pPr>
      <w:r w:rsidRPr="00194E23">
        <w:rPr>
          <w:rFonts w:ascii="Times New Roman" w:hAnsi="Times New Roman" w:cs="Times New Roman"/>
        </w:rPr>
        <w:t>к решению 10 сессии</w:t>
      </w:r>
    </w:p>
    <w:p w:rsidR="00194E23" w:rsidRPr="00194E23" w:rsidRDefault="00194E23" w:rsidP="00194E23">
      <w:pPr>
        <w:pStyle w:val="a3"/>
        <w:jc w:val="right"/>
        <w:rPr>
          <w:rFonts w:ascii="Times New Roman" w:hAnsi="Times New Roman" w:cs="Times New Roman"/>
        </w:rPr>
      </w:pPr>
      <w:r w:rsidRPr="00194E23">
        <w:rPr>
          <w:rFonts w:ascii="Times New Roman" w:hAnsi="Times New Roman" w:cs="Times New Roman"/>
        </w:rPr>
        <w:t xml:space="preserve">Совета депутатов Устьянцевского сельсовета </w:t>
      </w:r>
    </w:p>
    <w:p w:rsidR="00194E23" w:rsidRPr="00194E23" w:rsidRDefault="00194E23" w:rsidP="00194E23">
      <w:pPr>
        <w:pStyle w:val="a3"/>
        <w:jc w:val="right"/>
        <w:rPr>
          <w:rFonts w:ascii="Times New Roman" w:hAnsi="Times New Roman" w:cs="Times New Roman"/>
        </w:rPr>
      </w:pPr>
      <w:r w:rsidRPr="00194E23">
        <w:rPr>
          <w:rFonts w:ascii="Times New Roman" w:hAnsi="Times New Roman" w:cs="Times New Roman"/>
        </w:rPr>
        <w:t xml:space="preserve">Барабинского Устьянцевского сельсовета  </w:t>
      </w:r>
    </w:p>
    <w:p w:rsidR="00194E23" w:rsidRPr="00194E23" w:rsidRDefault="00194E23" w:rsidP="00194E23">
      <w:pPr>
        <w:pStyle w:val="a3"/>
        <w:jc w:val="right"/>
        <w:rPr>
          <w:rFonts w:ascii="Times New Roman" w:hAnsi="Times New Roman" w:cs="Times New Roman"/>
        </w:rPr>
      </w:pPr>
      <w:r w:rsidRPr="00194E23">
        <w:rPr>
          <w:rFonts w:ascii="Times New Roman" w:hAnsi="Times New Roman" w:cs="Times New Roman"/>
        </w:rPr>
        <w:t>Новосибирской области</w:t>
      </w:r>
    </w:p>
    <w:p w:rsidR="00194E23" w:rsidRPr="00194E23" w:rsidRDefault="00194E23" w:rsidP="00194E23">
      <w:pPr>
        <w:pStyle w:val="a3"/>
        <w:jc w:val="right"/>
        <w:rPr>
          <w:rFonts w:ascii="Times New Roman" w:hAnsi="Times New Roman" w:cs="Times New Roman"/>
        </w:rPr>
      </w:pPr>
      <w:r w:rsidRPr="00194E23">
        <w:rPr>
          <w:rFonts w:ascii="Times New Roman" w:hAnsi="Times New Roman" w:cs="Times New Roman"/>
        </w:rPr>
        <w:t>пятого созыва</w:t>
      </w:r>
    </w:p>
    <w:p w:rsidR="00194E23" w:rsidRPr="00194E23" w:rsidRDefault="00194E23" w:rsidP="00194E23">
      <w:pPr>
        <w:pStyle w:val="a3"/>
        <w:jc w:val="right"/>
        <w:rPr>
          <w:rFonts w:ascii="Times New Roman" w:hAnsi="Times New Roman" w:cs="Times New Roman"/>
        </w:rPr>
      </w:pPr>
      <w:r w:rsidRPr="00194E23">
        <w:rPr>
          <w:rFonts w:ascii="Times New Roman" w:hAnsi="Times New Roman" w:cs="Times New Roman"/>
        </w:rPr>
        <w:t xml:space="preserve">от 22.03. </w:t>
      </w:r>
      <w:smartTag w:uri="urn:schemas-microsoft-com:office:smarttags" w:element="metricconverter">
        <w:smartTagPr>
          <w:attr w:name="ProductID" w:val="2017 г"/>
        </w:smartTagPr>
        <w:r w:rsidRPr="00194E23">
          <w:rPr>
            <w:rFonts w:ascii="Times New Roman" w:hAnsi="Times New Roman" w:cs="Times New Roman"/>
          </w:rPr>
          <w:t>2017 г</w:t>
        </w:r>
      </w:smartTag>
      <w:r w:rsidRPr="00194E23">
        <w:rPr>
          <w:rFonts w:ascii="Times New Roman" w:hAnsi="Times New Roman" w:cs="Times New Roman"/>
        </w:rPr>
        <w:t>. № 8</w:t>
      </w:r>
    </w:p>
    <w:p w:rsidR="00194E23" w:rsidRPr="00194E23" w:rsidRDefault="00194E23" w:rsidP="00194E23">
      <w:pPr>
        <w:pStyle w:val="a3"/>
        <w:jc w:val="right"/>
        <w:rPr>
          <w:rFonts w:ascii="Times New Roman" w:hAnsi="Times New Roman" w:cs="Times New Roman"/>
        </w:rPr>
      </w:pPr>
    </w:p>
    <w:p w:rsidR="00194E23" w:rsidRPr="00194E23" w:rsidRDefault="00194E23" w:rsidP="00194E23">
      <w:pPr>
        <w:pStyle w:val="a3"/>
        <w:rPr>
          <w:rFonts w:ascii="Times New Roman" w:hAnsi="Times New Roman" w:cs="Times New Roman"/>
        </w:rPr>
      </w:pPr>
      <w:r w:rsidRPr="00194E23">
        <w:rPr>
          <w:rStyle w:val="6"/>
          <w:rFonts w:ascii="Times New Roman" w:hAnsi="Times New Roman"/>
          <w:b w:val="0"/>
          <w:bCs w:val="0"/>
          <w:color w:val="000000"/>
          <w:sz w:val="22"/>
          <w:szCs w:val="22"/>
        </w:rPr>
        <w:t>ПОЛОЖЕНИЕ О ПОРЯДКЕ УПРАВЛЕНИЯ И РАСПОРЯЖЕНИЯ ИМУЩЕСТВОМ, НАХОДЯЩИМСЯ В СОБСТВЕННОСТИ УСТЬЯНЦЕВСКОГО СЕЛЬСОВЕТА БАРАБИНСКОГО РАЙОНАНОВОСИБИРСКОЙ ОБЛАСТИ</w:t>
      </w:r>
    </w:p>
    <w:p w:rsidR="00194E23" w:rsidRPr="00194E23" w:rsidRDefault="00194E23" w:rsidP="00194E23">
      <w:pPr>
        <w:pStyle w:val="a3"/>
        <w:rPr>
          <w:rFonts w:ascii="Times New Roman" w:hAnsi="Times New Roman" w:cs="Times New Roman"/>
        </w:rPr>
      </w:pPr>
      <w:r w:rsidRPr="00194E23">
        <w:rPr>
          <w:rStyle w:val="6"/>
          <w:rFonts w:ascii="Times New Roman" w:hAnsi="Times New Roman"/>
          <w:b w:val="0"/>
          <w:bCs w:val="0"/>
          <w:color w:val="000000"/>
          <w:sz w:val="22"/>
          <w:szCs w:val="22"/>
        </w:rPr>
        <w:t>Общие положения</w:t>
      </w:r>
    </w:p>
    <w:p w:rsidR="00194E23" w:rsidRPr="00194E23" w:rsidRDefault="00194E23" w:rsidP="00194E23">
      <w:pPr>
        <w:pStyle w:val="a3"/>
        <w:rPr>
          <w:rFonts w:ascii="Times New Roman" w:hAnsi="Times New Roman" w:cs="Times New Roman"/>
        </w:rPr>
      </w:pPr>
      <w:proofErr w:type="gramStart"/>
      <w:r w:rsidRPr="00194E23">
        <w:rPr>
          <w:rStyle w:val="a9"/>
          <w:rFonts w:ascii="Times New Roman" w:hAnsi="Times New Roman"/>
          <w:sz w:val="22"/>
          <w:szCs w:val="22"/>
        </w:rPr>
        <w:lastRenderedPageBreak/>
        <w:t xml:space="preserve">Настоящие Положение разработано в соответствии с Конституцией Российской Федерации, </w:t>
      </w:r>
      <w:r w:rsidRPr="00194E23">
        <w:rPr>
          <w:rFonts w:ascii="Times New Roman" w:hAnsi="Times New Roman" w:cs="Times New Roman"/>
          <w:shd w:val="clear" w:color="auto" w:fill="FFFFFF"/>
        </w:rPr>
        <w:t>(далее – Положение), на основании и в соответствии с Гражданским кодексом Российской Федерации, Земельным кодексом Российской Федерации,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14 ноября 2002 года № 161-ФЗ «О государственных и муниципальных унитарных предприятиях</w:t>
      </w:r>
      <w:proofErr w:type="gramEnd"/>
      <w:r w:rsidRPr="00194E23">
        <w:rPr>
          <w:rFonts w:ascii="Times New Roman" w:hAnsi="Times New Roman" w:cs="Times New Roman"/>
          <w:shd w:val="clear" w:color="auto" w:fill="FFFFFF"/>
        </w:rPr>
        <w:t xml:space="preserve">», </w:t>
      </w:r>
      <w:proofErr w:type="gramStart"/>
      <w:r w:rsidRPr="00194E23">
        <w:rPr>
          <w:rFonts w:ascii="Times New Roman" w:hAnsi="Times New Roman" w:cs="Times New Roman"/>
          <w:shd w:val="clear" w:color="auto" w:fill="FFFFFF"/>
        </w:rPr>
        <w:t>Федеральным законом от 12 января 1996 года № 7-ФЗ «О некоммерческих организациях», Федеральным законом от 3 ноября 2006 года № 174-ФЗ «Об автономных учреждениях», Федеральным законом от 21 декабря 2001 года № 178-ФЗ «О приватизации государственного и муниципального имущества», иным федеральным законодательством, законодательством Новосибирской области, Уставом Устьянцевского сельсовета Барабинского района Новосибирской области, иными муниципальными правовыми актами органов местного самоуправления Устьянцевского сельсовета Барабинского района</w:t>
      </w:r>
      <w:proofErr w:type="gramEnd"/>
      <w:r w:rsidRPr="00194E23">
        <w:rPr>
          <w:rFonts w:ascii="Times New Roman" w:hAnsi="Times New Roman" w:cs="Times New Roman"/>
          <w:shd w:val="clear" w:color="auto" w:fill="FFFFFF"/>
        </w:rPr>
        <w:t xml:space="preserve">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Основные положения определяют формы и порядок управления и распоряжения имуществом, находящимся в собственности Устьянцевского сельсовета Барабинского района Новосибирской области (далее по тексту - муниципальное имущество).</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Порядок формирования, использования, учета и управления средствами бюджета Устьянцевского сельсовета</w:t>
      </w:r>
      <w:proofErr w:type="gramStart"/>
      <w:r w:rsidRPr="00194E23">
        <w:rPr>
          <w:rStyle w:val="a9"/>
          <w:rFonts w:ascii="Times New Roman" w:hAnsi="Times New Roman"/>
          <w:color w:val="000000"/>
          <w:sz w:val="22"/>
          <w:szCs w:val="22"/>
        </w:rPr>
        <w:t xml:space="preserve"> ,</w:t>
      </w:r>
      <w:proofErr w:type="gramEnd"/>
      <w:r w:rsidRPr="00194E23">
        <w:rPr>
          <w:rStyle w:val="a9"/>
          <w:rFonts w:ascii="Times New Roman" w:hAnsi="Times New Roman"/>
          <w:color w:val="000000"/>
          <w:sz w:val="22"/>
          <w:szCs w:val="22"/>
        </w:rPr>
        <w:t xml:space="preserve"> внебюджетными фондами, жилищным фондом, а также инвестиционная деятельность регулируются другими нормативными правовыми актами.</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1.3. В муниципальной собственности может находиться:</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 имущество, предназначенное для решения вопросов местного значения в соответствии с Уставом Устьянцевского сельсовета Барабинского района Новосибирской области;</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областными законами;</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 имущество, предназначенное для обеспечения деятельности органов местного самоуправления и их должностных лиц, муниципальных служащих, работников муниципальных предприятий и учреждений;</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 иное имущество в соответствии с Федеральным законом от 06.10.2003 № 131-ФЗ «Об общих принципах организации местного самоуправления в Российской Федерации».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 состав муниципального имущества входят:</w:t>
      </w:r>
      <w:r w:rsidRPr="00194E23">
        <w:rPr>
          <w:rStyle w:val="a9"/>
          <w:rFonts w:ascii="Times New Roman" w:hAnsi="Times New Roman"/>
          <w:color w:val="000000"/>
          <w:sz w:val="22"/>
          <w:szCs w:val="22"/>
        </w:rPr>
        <w:t xml:space="preserve"> средства бюджета Устьянцевского сельсовета;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внебюджетные фонды;</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движимое и недвижимое имущество;</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земельные участки и другие природные ресурсы;</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имущество органов местного самоуправления Устьянцевского сельсовета;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муниципальные унитарные предприятия, муниципальные учреждения;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муниципальный жилищный фонд;</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ценные бумаги и другие финансовые активы.</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Муниципальное имущество подлежит обязательному учету в Реестре муниципального имущества Устьянцевского сельсовета Барабинского района Новосибирской области (далее по тексту - Реестр).</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Устьянцевскому сельсовету как собственнику принадлежат права владения, пользования и распоряжения муниципальным имуществом.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От имени Устьянцевского сельсовета Барабинского района Новосибирской области права и обязанности собственника осуществляют: Совет депутатов Устьянцевского сельсовета Барабинского района Новосибирской области (далее по тексту - Совет депутатов), Глава Устьянцевского сельсовета Барабинского района Новосибирской области (далее по тексту — Глава Устьянцевского сельсовета</w:t>
      </w:r>
      <w:proofErr w:type="gramStart"/>
      <w:r w:rsidRPr="00194E23">
        <w:rPr>
          <w:rStyle w:val="a9"/>
          <w:rFonts w:ascii="Times New Roman" w:hAnsi="Times New Roman"/>
          <w:sz w:val="22"/>
          <w:szCs w:val="22"/>
        </w:rPr>
        <w:t xml:space="preserve"> )</w:t>
      </w:r>
      <w:proofErr w:type="gramEnd"/>
      <w:r w:rsidRPr="00194E23">
        <w:rPr>
          <w:rStyle w:val="a9"/>
          <w:rFonts w:ascii="Times New Roman" w:hAnsi="Times New Roman"/>
          <w:sz w:val="22"/>
          <w:szCs w:val="22"/>
        </w:rPr>
        <w:t>, администрация Устьянцевского сельсовета Барабинского района Новосибирской области (далее по тексту — администрация)</w:t>
      </w:r>
    </w:p>
    <w:p w:rsidR="00194E23" w:rsidRPr="00194E23" w:rsidRDefault="00194E23" w:rsidP="00194E23">
      <w:pPr>
        <w:pStyle w:val="a3"/>
        <w:rPr>
          <w:rFonts w:ascii="Times New Roman" w:hAnsi="Times New Roman" w:cs="Times New Roman"/>
        </w:rPr>
      </w:pPr>
      <w:proofErr w:type="gramStart"/>
      <w:r w:rsidRPr="00194E23">
        <w:rPr>
          <w:rStyle w:val="a9"/>
          <w:rFonts w:ascii="Times New Roman" w:hAnsi="Times New Roman"/>
          <w:sz w:val="22"/>
          <w:szCs w:val="22"/>
        </w:rPr>
        <w:t>Совет депутатов, Глава, администрация управляют муниципальной собственностью в соответствии с полномочиями, установленными законодательством Российской Федерации, законодательством Новосибирской области, Уставом Устьянцевского сельсовета Барабинского района Новосибирской области, иными нормативными правовыми актами Устьянцевского сельсовета Барабинского района Новосибирской области, утвержденными Советом депутатов.</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Управление и распоряжение муниципальным имуществом включает:</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lastRenderedPageBreak/>
        <w:t>а)</w:t>
      </w:r>
      <w:r w:rsidRPr="00194E23">
        <w:rPr>
          <w:rStyle w:val="a9"/>
          <w:rFonts w:ascii="Times New Roman" w:hAnsi="Times New Roman"/>
          <w:color w:val="000000"/>
          <w:sz w:val="22"/>
          <w:szCs w:val="22"/>
        </w:rPr>
        <w:tab/>
        <w:t>формирование и учет муниципального имущества;</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б)</w:t>
      </w:r>
      <w:r w:rsidRPr="00194E23">
        <w:rPr>
          <w:rStyle w:val="a9"/>
          <w:rFonts w:ascii="Times New Roman" w:hAnsi="Times New Roman"/>
          <w:color w:val="000000"/>
          <w:sz w:val="22"/>
          <w:szCs w:val="22"/>
        </w:rPr>
        <w:tab/>
        <w:t>управление и распоряжение имуществом, составляющим муниципальную казну;</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в) управление и распоряжение земельными участками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г)</w:t>
      </w:r>
      <w:r w:rsidRPr="00194E23">
        <w:rPr>
          <w:rStyle w:val="a9"/>
          <w:rFonts w:ascii="Times New Roman" w:hAnsi="Times New Roman"/>
          <w:color w:val="000000"/>
          <w:sz w:val="22"/>
          <w:szCs w:val="22"/>
        </w:rPr>
        <w:tab/>
        <w:t xml:space="preserve">управление пакетами акций (долями) в уставных капиталах хозяйственных обществ, находящимися в собственности Устьянцевского сельсовета Барабинского </w:t>
      </w:r>
      <w:proofErr w:type="spellStart"/>
      <w:r w:rsidRPr="00194E23">
        <w:rPr>
          <w:rStyle w:val="a9"/>
          <w:rFonts w:ascii="Times New Roman" w:hAnsi="Times New Roman"/>
          <w:color w:val="000000"/>
          <w:sz w:val="22"/>
          <w:szCs w:val="22"/>
        </w:rPr>
        <w:t>районаНовосибирской</w:t>
      </w:r>
      <w:proofErr w:type="spellEnd"/>
      <w:r w:rsidRPr="00194E23">
        <w:rPr>
          <w:rStyle w:val="a9"/>
          <w:rFonts w:ascii="Times New Roman" w:hAnsi="Times New Roman"/>
          <w:color w:val="000000"/>
          <w:sz w:val="22"/>
          <w:szCs w:val="22"/>
        </w:rPr>
        <w:t xml:space="preserve"> области;</w:t>
      </w:r>
    </w:p>
    <w:p w:rsidR="00194E23" w:rsidRPr="00194E23" w:rsidRDefault="00194E23" w:rsidP="00194E23">
      <w:pPr>
        <w:pStyle w:val="a3"/>
        <w:rPr>
          <w:rFonts w:ascii="Times New Roman" w:hAnsi="Times New Roman" w:cs="Times New Roman"/>
        </w:rPr>
      </w:pPr>
      <w:proofErr w:type="spellStart"/>
      <w:r w:rsidRPr="00194E23">
        <w:rPr>
          <w:rStyle w:val="a9"/>
          <w:rFonts w:ascii="Times New Roman" w:hAnsi="Times New Roman"/>
          <w:color w:val="000000"/>
          <w:sz w:val="22"/>
          <w:szCs w:val="22"/>
        </w:rPr>
        <w:t>д</w:t>
      </w:r>
      <w:proofErr w:type="spellEnd"/>
      <w:r w:rsidRPr="00194E23">
        <w:rPr>
          <w:rStyle w:val="a9"/>
          <w:rFonts w:ascii="Times New Roman" w:hAnsi="Times New Roman"/>
          <w:color w:val="000000"/>
          <w:sz w:val="22"/>
          <w:szCs w:val="22"/>
        </w:rPr>
        <w:t>)</w:t>
      </w:r>
      <w:r w:rsidRPr="00194E23">
        <w:rPr>
          <w:rStyle w:val="a9"/>
          <w:rFonts w:ascii="Times New Roman" w:hAnsi="Times New Roman"/>
          <w:color w:val="000000"/>
          <w:sz w:val="22"/>
          <w:szCs w:val="22"/>
        </w:rPr>
        <w:tab/>
        <w:t>управление и распоряжение движимым и недвижимым имуществом, в том числе: приватизация, передача в аренду, безвозмездное пользование, залог, мена, приобретение и отчуждение муниципальной собственности, передача в доверительное управление и на хранение, внесение в качестве вклада в уставный капитал хозяйственных обществ, страхование объектов муниципальной собственности, производимое за счет средств бюджета Устьянцевского сельсовета</w:t>
      </w:r>
      <w:proofErr w:type="gramStart"/>
      <w:r w:rsidRPr="00194E23">
        <w:rPr>
          <w:rStyle w:val="a9"/>
          <w:rFonts w:ascii="Times New Roman" w:hAnsi="Times New Roman"/>
          <w:color w:val="000000"/>
          <w:sz w:val="22"/>
          <w:szCs w:val="22"/>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е)</w:t>
      </w:r>
      <w:r w:rsidRPr="00194E23">
        <w:rPr>
          <w:rStyle w:val="a9"/>
          <w:rFonts w:ascii="Times New Roman" w:hAnsi="Times New Roman"/>
          <w:color w:val="000000"/>
          <w:sz w:val="22"/>
          <w:szCs w:val="22"/>
        </w:rPr>
        <w:tab/>
        <w:t>управление муниципальными унитарными предприятиями и учреждениями;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ж)</w:t>
      </w:r>
      <w:r w:rsidRPr="00194E23">
        <w:rPr>
          <w:rStyle w:val="a9"/>
          <w:rFonts w:ascii="Times New Roman" w:hAnsi="Times New Roman"/>
          <w:color w:val="000000"/>
          <w:sz w:val="22"/>
          <w:szCs w:val="22"/>
        </w:rPr>
        <w:tab/>
      </w:r>
      <w:proofErr w:type="gramStart"/>
      <w:r w:rsidRPr="00194E23">
        <w:rPr>
          <w:rStyle w:val="a9"/>
          <w:rFonts w:ascii="Times New Roman" w:hAnsi="Times New Roman"/>
          <w:color w:val="000000"/>
          <w:sz w:val="22"/>
          <w:szCs w:val="22"/>
        </w:rPr>
        <w:t>контроль за</w:t>
      </w:r>
      <w:proofErr w:type="gramEnd"/>
      <w:r w:rsidRPr="00194E23">
        <w:rPr>
          <w:rStyle w:val="a9"/>
          <w:rFonts w:ascii="Times New Roman" w:hAnsi="Times New Roman"/>
          <w:color w:val="000000"/>
          <w:sz w:val="22"/>
          <w:szCs w:val="22"/>
        </w:rPr>
        <w:t xml:space="preserve"> использованием муниципального имущества;</w:t>
      </w:r>
    </w:p>
    <w:p w:rsidR="00194E23" w:rsidRPr="00194E23" w:rsidRDefault="00194E23" w:rsidP="00194E23">
      <w:pPr>
        <w:pStyle w:val="a3"/>
        <w:rPr>
          <w:rFonts w:ascii="Times New Roman" w:hAnsi="Times New Roman" w:cs="Times New Roman"/>
        </w:rPr>
      </w:pPr>
      <w:proofErr w:type="spellStart"/>
      <w:r w:rsidRPr="00194E23">
        <w:rPr>
          <w:rStyle w:val="a9"/>
          <w:rFonts w:ascii="Times New Roman" w:hAnsi="Times New Roman"/>
          <w:color w:val="000000"/>
          <w:sz w:val="22"/>
          <w:szCs w:val="22"/>
        </w:rPr>
        <w:t>з</w:t>
      </w:r>
      <w:proofErr w:type="spellEnd"/>
      <w:r w:rsidRPr="00194E23">
        <w:rPr>
          <w:rStyle w:val="a9"/>
          <w:rFonts w:ascii="Times New Roman" w:hAnsi="Times New Roman"/>
          <w:color w:val="000000"/>
          <w:sz w:val="22"/>
          <w:szCs w:val="22"/>
        </w:rPr>
        <w:t>)</w:t>
      </w:r>
      <w:r w:rsidRPr="00194E23">
        <w:rPr>
          <w:rStyle w:val="a9"/>
          <w:rFonts w:ascii="Times New Roman" w:hAnsi="Times New Roman"/>
          <w:color w:val="000000"/>
          <w:sz w:val="22"/>
          <w:szCs w:val="22"/>
        </w:rPr>
        <w:tab/>
        <w:t>защиту права муниципальной собственности.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Основания приобретения и прекращения права муниципальной собственности устанавливаются действующим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Доходы от использования муниципального имущества являются средствами бюджета Устьянцевского сельсовета</w:t>
      </w:r>
      <w:proofErr w:type="gramStart"/>
      <w:r w:rsidRPr="00194E23">
        <w:rPr>
          <w:rStyle w:val="a9"/>
          <w:rFonts w:ascii="Times New Roman" w:hAnsi="Times New Roman"/>
          <w:color w:val="000000"/>
          <w:sz w:val="22"/>
          <w:szCs w:val="22"/>
        </w:rPr>
        <w:t xml:space="preserve"> .</w:t>
      </w:r>
      <w:proofErr w:type="gramEnd"/>
    </w:p>
    <w:p w:rsidR="00194E23" w:rsidRPr="00194E23" w:rsidRDefault="00194E23" w:rsidP="00194E23">
      <w:pPr>
        <w:pStyle w:val="a3"/>
        <w:rPr>
          <w:rFonts w:ascii="Times New Roman" w:hAnsi="Times New Roman" w:cs="Times New Roman"/>
          <w:shd w:val="clear" w:color="auto" w:fill="FFFFFF"/>
        </w:rPr>
      </w:pPr>
      <w:bookmarkStart w:id="0" w:name="bookmark3"/>
      <w:r w:rsidRPr="00194E23">
        <w:rPr>
          <w:rStyle w:val="61"/>
          <w:rFonts w:ascii="Times New Roman" w:hAnsi="Times New Roman"/>
          <w:b w:val="0"/>
          <w:bCs w:val="0"/>
          <w:color w:val="000000"/>
          <w:sz w:val="22"/>
          <w:szCs w:val="22"/>
        </w:rPr>
        <w:t>Полномочия органов местного самоуправления в сфере управления и распоряжения муниципальным имуществом</w:t>
      </w:r>
      <w:bookmarkEnd w:id="0"/>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Совет депутатов: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устанавливает порядок управления и распоряжения муниципальным имуществом;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устанавливает порядок и условия приватизации муниципального имущества;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устанавливает порядок создания, реорганизации, ликвидации и управления муниципальными унитарными предприятиями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устанавливает порядок создания, реорганизации, ликвидации и управления муниципальными автономными, бюджетными и казенными учреждениями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устанавливает порядок принятия решений об установлении тарифов на услуги муниципальных предприятий и учреждений;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принимает решение об участии Устьянцевского сельсовета Барабинского района Новосибирской области в хозяйственных обществах;</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принимает решение о приобретении, отчуждении и закреплении акций (долей) в муниципальную собственность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определяет размер части прибыли муниципальных предприятий, бюджетных, автономных</w:t>
      </w:r>
      <w:r w:rsidRPr="00194E23">
        <w:rPr>
          <w:rStyle w:val="a9"/>
          <w:rFonts w:ascii="Times New Roman" w:hAnsi="Times New Roman"/>
          <w:b/>
          <w:sz w:val="22"/>
          <w:szCs w:val="22"/>
        </w:rPr>
        <w:t xml:space="preserve"> </w:t>
      </w:r>
      <w:r w:rsidRPr="00194E23">
        <w:rPr>
          <w:rStyle w:val="a9"/>
          <w:rFonts w:ascii="Times New Roman" w:hAnsi="Times New Roman"/>
          <w:sz w:val="22"/>
          <w:szCs w:val="22"/>
        </w:rPr>
        <w:t xml:space="preserve"> и казенных учреждений Устьянцевского сельсовета Барабинского района Новосибирской области, остающейся в их распоряжении после уплаты налогов и осуществление иных обязательных платежей, которые относятся к собственным доходам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осуществляет иные полномочия, предусмотренные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Глава: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представляет Устьянцевский сельсовет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участвует в формировании бюджета Устьянцевского сельсовета;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распоряжается средствами бюджета Устьянцевского сельсовета;</w:t>
      </w:r>
    </w:p>
    <w:p w:rsidR="00194E23" w:rsidRPr="00194E23" w:rsidRDefault="00194E23" w:rsidP="00194E23">
      <w:pPr>
        <w:pStyle w:val="a3"/>
        <w:rPr>
          <w:rFonts w:ascii="Times New Roman" w:hAnsi="Times New Roman" w:cs="Times New Roman"/>
        </w:rPr>
      </w:pPr>
      <w:proofErr w:type="gramStart"/>
      <w:r w:rsidRPr="00194E23">
        <w:rPr>
          <w:rStyle w:val="a9"/>
          <w:rFonts w:ascii="Times New Roman" w:hAnsi="Times New Roman"/>
          <w:sz w:val="22"/>
          <w:szCs w:val="22"/>
        </w:rPr>
        <w:t xml:space="preserve">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 осуществляет иные полномочия, предусмотренные Порядком создания, реорганизации, ликвидации и управления муниципальными унитарными предприятиями Устьянцевского сельсовета Барабинского района Новосибирской области, Порядком </w:t>
      </w:r>
      <w:r w:rsidRPr="00194E23">
        <w:rPr>
          <w:rStyle w:val="a9"/>
          <w:rFonts w:ascii="Times New Roman" w:hAnsi="Times New Roman"/>
          <w:sz w:val="22"/>
          <w:szCs w:val="22"/>
        </w:rPr>
        <w:lastRenderedPageBreak/>
        <w:t>создания, реорганизации, ликвидации и управления муниципальными учреждениями Устьянцевского сельсовета Барабинского района Новосибирской области;</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осуществляет иные полномочия, предусмотренные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Администрация: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владеет, пользуется и распоряжается от имени Устьянцевского сельсовета Барабинского района Новосибирской области муниципальным имуществом;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осуществляет контроль за целевым и эффективным использованием муниципального имущества;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 отношении муниципальных предприятий и учреждений осуществляет полномочия, предусмотренные Порядком создания, реорганизации, ликвидации и управления муниципальными унитарными предприятиями Устьянцевского сельсовета Барабинского района Новосибирской области, Порядком создания, реорганизации, ликвидации и управления муниципальными учреждениями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 xml:space="preserve">осуществляет учет и </w:t>
      </w:r>
      <w:proofErr w:type="gramStart"/>
      <w:r w:rsidRPr="00194E23">
        <w:rPr>
          <w:rStyle w:val="a9"/>
          <w:rFonts w:ascii="Times New Roman" w:hAnsi="Times New Roman"/>
          <w:sz w:val="22"/>
          <w:szCs w:val="22"/>
        </w:rPr>
        <w:t>контроль за</w:t>
      </w:r>
      <w:proofErr w:type="gramEnd"/>
      <w:r w:rsidRPr="00194E23">
        <w:rPr>
          <w:rStyle w:val="a9"/>
          <w:rFonts w:ascii="Times New Roman" w:hAnsi="Times New Roman"/>
          <w:sz w:val="22"/>
          <w:szCs w:val="22"/>
        </w:rPr>
        <w:t xml:space="preserve"> поступлением денежных средств от приватизации и аренды муниципального имущества;</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осуществляет формирование, учет и ведение Реестра муниципального имущества Устьянцевского сельсовета Барабинского района Новосибирской области;</w:t>
      </w:r>
    </w:p>
    <w:p w:rsidR="00194E23" w:rsidRPr="00194E23" w:rsidRDefault="00194E23" w:rsidP="00194E23">
      <w:pPr>
        <w:pStyle w:val="a3"/>
        <w:rPr>
          <w:rStyle w:val="ac"/>
          <w:rFonts w:ascii="Times New Roman" w:hAnsi="Times New Roman"/>
          <w:sz w:val="22"/>
          <w:szCs w:val="22"/>
        </w:rPr>
      </w:pPr>
      <w:r w:rsidRPr="00194E23">
        <w:rPr>
          <w:rStyle w:val="ac"/>
          <w:rFonts w:ascii="Times New Roman" w:hAnsi="Times New Roman"/>
          <w:sz w:val="22"/>
          <w:szCs w:val="22"/>
        </w:rPr>
        <w:t>- осуществляет иные полномочия, предусмотренные законодательством.</w:t>
      </w:r>
      <w:bookmarkStart w:id="1" w:name="bookmark4"/>
    </w:p>
    <w:p w:rsidR="00194E23" w:rsidRPr="00194E23" w:rsidRDefault="00194E23" w:rsidP="00194E23">
      <w:pPr>
        <w:pStyle w:val="a3"/>
        <w:rPr>
          <w:rFonts w:ascii="Times New Roman" w:hAnsi="Times New Roman" w:cs="Times New Roman"/>
          <w:b/>
          <w:color w:val="000000"/>
          <w:shd w:val="clear" w:color="auto" w:fill="FFFFFF"/>
        </w:rPr>
      </w:pPr>
      <w:r w:rsidRPr="00194E23">
        <w:rPr>
          <w:rStyle w:val="61"/>
          <w:rFonts w:ascii="Times New Roman" w:hAnsi="Times New Roman"/>
          <w:bCs w:val="0"/>
          <w:color w:val="000000"/>
          <w:sz w:val="22"/>
          <w:szCs w:val="22"/>
        </w:rPr>
        <w:t>Формирование и учет муниципального имущества</w:t>
      </w:r>
      <w:bookmarkEnd w:id="1"/>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Муниципальное имущество формируется путем: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разграничения государственной собственности в Российской Федерации и передачи имущества в муниципальную собственность в порядке, установленном федеральным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передачи имущества федеральными органами государственной власти, органами государственной власти субъектов Российской Федерации Устьянцевскому сельсовету, органами местного самоуправления;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взимания местных налогов, сборов, иных обязательных платежей, отчислений от федеральных налогов и налогов Новосибирской области, а также поступления неналоговых доходов, подлежащих зачислению в бюджет Устьянцевского сельсовета</w:t>
      </w:r>
      <w:proofErr w:type="gramStart"/>
      <w:r w:rsidRPr="00194E23">
        <w:rPr>
          <w:rStyle w:val="a9"/>
          <w:rFonts w:ascii="Times New Roman" w:hAnsi="Times New Roman"/>
          <w:color w:val="000000"/>
          <w:sz w:val="22"/>
          <w:szCs w:val="22"/>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получения доходов, плодов и продукции в результате использования муниципального имущества;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приобретения имущества по основаниям, не противоречащим законодательству, в том числе по сделкам купли-продажи, дарения, мены, в результате инвестиционной деятельности, в порядке наследования и другим основаниям.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Порядок приобретения имущества в муниципальную собственность определяется действующим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Муниципальное имущество, кроме средств бюджета Устьянцевского сельсовета, подлежит обязательному учету в Реестре.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Под Реестром понимается банк данных об объектах учета муниципальной собственности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Учет муниципального имущества включает в себя описание объекта с указанием его индивидуальных особенностей, позволяющее однозначно отличить его от других объектов.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Порядок ведения Реестра и учета муниципальной собственности устанавливается Советом депутатов.</w:t>
      </w:r>
    </w:p>
    <w:p w:rsidR="00194E23" w:rsidRPr="00194E23" w:rsidRDefault="00194E23" w:rsidP="00194E23">
      <w:pPr>
        <w:pStyle w:val="a3"/>
        <w:rPr>
          <w:rFonts w:ascii="Times New Roman" w:hAnsi="Times New Roman" w:cs="Times New Roman"/>
        </w:rPr>
      </w:pPr>
      <w:bookmarkStart w:id="2" w:name="bookmark5"/>
      <w:r w:rsidRPr="00194E23">
        <w:rPr>
          <w:rStyle w:val="61"/>
          <w:rFonts w:ascii="Times New Roman" w:hAnsi="Times New Roman"/>
          <w:b w:val="0"/>
          <w:bCs w:val="0"/>
          <w:color w:val="000000"/>
          <w:sz w:val="22"/>
          <w:szCs w:val="22"/>
        </w:rPr>
        <w:t>Муниципальная казна</w:t>
      </w:r>
      <w:bookmarkEnd w:id="2"/>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Муниципальной казной являются средства бюджета Устьянцевского сельсовета  и иное муниципальное имущество, не закрепленное за муниципальными унитарными предприятиями и муниципальными учреждениями на праве хозяйственного ведения или оперативного управления.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Источником формирования муниципальной казны может быть имущество:</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а)</w:t>
      </w:r>
      <w:r w:rsidRPr="00194E23">
        <w:rPr>
          <w:rStyle w:val="a9"/>
          <w:rFonts w:ascii="Times New Roman" w:hAnsi="Times New Roman"/>
          <w:sz w:val="22"/>
          <w:szCs w:val="22"/>
        </w:rPr>
        <w:tab/>
      </w:r>
      <w:proofErr w:type="gramStart"/>
      <w:r w:rsidRPr="00194E23">
        <w:rPr>
          <w:rStyle w:val="a9"/>
          <w:rFonts w:ascii="Times New Roman" w:hAnsi="Times New Roman"/>
          <w:sz w:val="22"/>
          <w:szCs w:val="22"/>
        </w:rPr>
        <w:t>переданное</w:t>
      </w:r>
      <w:proofErr w:type="gramEnd"/>
      <w:r w:rsidRPr="00194E23">
        <w:rPr>
          <w:rStyle w:val="a9"/>
          <w:rFonts w:ascii="Times New Roman" w:hAnsi="Times New Roman"/>
          <w:sz w:val="22"/>
          <w:szCs w:val="22"/>
        </w:rPr>
        <w:t xml:space="preserve"> в муниципальную собственность Устьянцевского сельсовета Барабинского района Новосибирской области в связи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в порядке, предусмотренном федеральным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б)</w:t>
      </w:r>
      <w:r w:rsidRPr="00194E23">
        <w:rPr>
          <w:rStyle w:val="a9"/>
          <w:rFonts w:ascii="Times New Roman" w:hAnsi="Times New Roman"/>
          <w:sz w:val="22"/>
          <w:szCs w:val="22"/>
        </w:rPr>
        <w:tab/>
        <w:t>вновь созданное или приобретенное непосредственно в муниципальную собственность за счет средств бюджета Устьянцевского сельсовета</w:t>
      </w:r>
      <w:proofErr w:type="gramStart"/>
      <w:r w:rsidRPr="00194E23">
        <w:rPr>
          <w:rStyle w:val="a9"/>
          <w:rFonts w:ascii="Times New Roman" w:hAnsi="Times New Roman"/>
          <w:sz w:val="22"/>
          <w:szCs w:val="22"/>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w:t>
      </w:r>
      <w:r w:rsidRPr="00194E23">
        <w:rPr>
          <w:rStyle w:val="a9"/>
          <w:rFonts w:ascii="Times New Roman" w:hAnsi="Times New Roman"/>
          <w:sz w:val="22"/>
          <w:szCs w:val="22"/>
        </w:rPr>
        <w:tab/>
      </w:r>
      <w:proofErr w:type="gramStart"/>
      <w:r w:rsidRPr="00194E23">
        <w:rPr>
          <w:rStyle w:val="a9"/>
          <w:rFonts w:ascii="Times New Roman" w:hAnsi="Times New Roman"/>
          <w:sz w:val="22"/>
          <w:szCs w:val="22"/>
        </w:rPr>
        <w:t>переданное</w:t>
      </w:r>
      <w:proofErr w:type="gramEnd"/>
      <w:r w:rsidRPr="00194E23">
        <w:rPr>
          <w:rStyle w:val="a9"/>
          <w:rFonts w:ascii="Times New Roman" w:hAnsi="Times New Roman"/>
          <w:sz w:val="22"/>
          <w:szCs w:val="22"/>
        </w:rPr>
        <w:t xml:space="preserve"> безвозмездно в муниципальную собственность юридическими и физическими лицами;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lastRenderedPageBreak/>
        <w:t>г)</w:t>
      </w:r>
      <w:r w:rsidRPr="00194E23">
        <w:rPr>
          <w:rStyle w:val="a9"/>
          <w:rFonts w:ascii="Times New Roman" w:hAnsi="Times New Roman"/>
          <w:sz w:val="22"/>
          <w:szCs w:val="22"/>
        </w:rPr>
        <w:tab/>
      </w:r>
      <w:proofErr w:type="gramStart"/>
      <w:r w:rsidRPr="00194E23">
        <w:rPr>
          <w:rStyle w:val="a9"/>
          <w:rFonts w:ascii="Times New Roman" w:hAnsi="Times New Roman"/>
          <w:sz w:val="22"/>
          <w:szCs w:val="22"/>
        </w:rPr>
        <w:t>исключенное</w:t>
      </w:r>
      <w:proofErr w:type="gramEnd"/>
      <w:r w:rsidRPr="00194E23">
        <w:rPr>
          <w:rStyle w:val="a9"/>
          <w:rFonts w:ascii="Times New Roman" w:hAnsi="Times New Roman"/>
          <w:sz w:val="22"/>
          <w:szCs w:val="22"/>
        </w:rPr>
        <w:t xml:space="preserve"> из хозяйственного ведения муниципальных унитарных предприятий и изъятое из оперативного управления муниципальных казенных предприятий и муниципальных учреждений;</w:t>
      </w:r>
    </w:p>
    <w:p w:rsidR="00194E23" w:rsidRPr="00194E23" w:rsidRDefault="00194E23" w:rsidP="00194E23">
      <w:pPr>
        <w:pStyle w:val="a3"/>
        <w:rPr>
          <w:rFonts w:ascii="Times New Roman" w:hAnsi="Times New Roman" w:cs="Times New Roman"/>
        </w:rPr>
      </w:pPr>
      <w:proofErr w:type="spellStart"/>
      <w:r w:rsidRPr="00194E23">
        <w:rPr>
          <w:rStyle w:val="a9"/>
          <w:rFonts w:ascii="Times New Roman" w:hAnsi="Times New Roman"/>
          <w:sz w:val="22"/>
          <w:szCs w:val="22"/>
        </w:rPr>
        <w:t>д</w:t>
      </w:r>
      <w:proofErr w:type="spellEnd"/>
      <w:r w:rsidRPr="00194E23">
        <w:rPr>
          <w:rStyle w:val="a9"/>
          <w:rFonts w:ascii="Times New Roman" w:hAnsi="Times New Roman"/>
          <w:sz w:val="22"/>
          <w:szCs w:val="22"/>
        </w:rPr>
        <w:t>)</w:t>
      </w:r>
      <w:r w:rsidRPr="00194E23">
        <w:rPr>
          <w:rStyle w:val="a9"/>
          <w:rFonts w:ascii="Times New Roman" w:hAnsi="Times New Roman"/>
          <w:sz w:val="22"/>
          <w:szCs w:val="22"/>
        </w:rPr>
        <w:tab/>
      </w:r>
      <w:proofErr w:type="gramStart"/>
      <w:r w:rsidRPr="00194E23">
        <w:rPr>
          <w:rStyle w:val="a9"/>
          <w:rFonts w:ascii="Times New Roman" w:hAnsi="Times New Roman"/>
          <w:sz w:val="22"/>
          <w:szCs w:val="22"/>
        </w:rPr>
        <w:t>оставшееся</w:t>
      </w:r>
      <w:proofErr w:type="gramEnd"/>
      <w:r w:rsidRPr="00194E23">
        <w:rPr>
          <w:rStyle w:val="a9"/>
          <w:rFonts w:ascii="Times New Roman" w:hAnsi="Times New Roman"/>
          <w:sz w:val="22"/>
          <w:szCs w:val="22"/>
        </w:rPr>
        <w:t xml:space="preserve"> после ликвидации муниципальных унитарных предприятий и муниципальных учреждений;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е)</w:t>
      </w:r>
      <w:r w:rsidRPr="00194E23">
        <w:rPr>
          <w:rStyle w:val="a9"/>
          <w:rFonts w:ascii="Times New Roman" w:hAnsi="Times New Roman"/>
          <w:sz w:val="22"/>
          <w:szCs w:val="22"/>
        </w:rPr>
        <w:tab/>
      </w:r>
      <w:proofErr w:type="gramStart"/>
      <w:r w:rsidRPr="00194E23">
        <w:rPr>
          <w:rStyle w:val="a9"/>
          <w:rFonts w:ascii="Times New Roman" w:hAnsi="Times New Roman"/>
          <w:sz w:val="22"/>
          <w:szCs w:val="22"/>
        </w:rPr>
        <w:t>поступившее</w:t>
      </w:r>
      <w:proofErr w:type="gramEnd"/>
      <w:r w:rsidRPr="00194E23">
        <w:rPr>
          <w:rStyle w:val="a9"/>
          <w:rFonts w:ascii="Times New Roman" w:hAnsi="Times New Roman"/>
          <w:sz w:val="22"/>
          <w:szCs w:val="22"/>
        </w:rPr>
        <w:t xml:space="preserve"> в муниципальную собственность по другим, не противоречащим законодательству основаниям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 состав муниципальной казны входят:</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а)</w:t>
      </w:r>
      <w:r w:rsidRPr="00194E23">
        <w:rPr>
          <w:rStyle w:val="a9"/>
          <w:rFonts w:ascii="Times New Roman" w:hAnsi="Times New Roman"/>
          <w:sz w:val="22"/>
          <w:szCs w:val="22"/>
        </w:rPr>
        <w:tab/>
        <w:t>средства бюджета Устьянцевского сельсовета</w:t>
      </w:r>
      <w:proofErr w:type="gramStart"/>
      <w:r w:rsidRPr="00194E23">
        <w:rPr>
          <w:rStyle w:val="a9"/>
          <w:rFonts w:ascii="Times New Roman" w:hAnsi="Times New Roman"/>
          <w:sz w:val="22"/>
          <w:szCs w:val="22"/>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б)</w:t>
      </w:r>
      <w:r w:rsidRPr="00194E23">
        <w:rPr>
          <w:rStyle w:val="a9"/>
          <w:rFonts w:ascii="Times New Roman" w:hAnsi="Times New Roman"/>
          <w:sz w:val="22"/>
          <w:szCs w:val="22"/>
        </w:rPr>
        <w:tab/>
        <w:t>пакеты акций (доли) в уставном капитале хозяйствующих субъектов, иные ценные бумаги;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w:t>
      </w:r>
      <w:r w:rsidRPr="00194E23">
        <w:rPr>
          <w:rStyle w:val="a9"/>
          <w:rFonts w:ascii="Times New Roman" w:hAnsi="Times New Roman"/>
          <w:sz w:val="22"/>
          <w:szCs w:val="22"/>
        </w:rPr>
        <w:tab/>
        <w:t xml:space="preserve">не </w:t>
      </w:r>
      <w:proofErr w:type="gramStart"/>
      <w:r w:rsidRPr="00194E23">
        <w:rPr>
          <w:rStyle w:val="a9"/>
          <w:rFonts w:ascii="Times New Roman" w:hAnsi="Times New Roman"/>
          <w:sz w:val="22"/>
          <w:szCs w:val="22"/>
        </w:rPr>
        <w:t>закреплённые</w:t>
      </w:r>
      <w:proofErr w:type="gramEnd"/>
      <w:r w:rsidRPr="00194E23">
        <w:rPr>
          <w:rStyle w:val="a9"/>
          <w:rFonts w:ascii="Times New Roman" w:hAnsi="Times New Roman"/>
          <w:sz w:val="22"/>
          <w:szCs w:val="22"/>
        </w:rPr>
        <w:t xml:space="preserve"> за муниципальными унитарными предприятиями и муниципальными учреждениями: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нежилые здания, сооружения, помещения;</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муниципальный жилищный фонд;</w:t>
      </w:r>
    </w:p>
    <w:p w:rsidR="00194E23" w:rsidRPr="00194E23" w:rsidRDefault="00194E23" w:rsidP="00194E23">
      <w:pPr>
        <w:pStyle w:val="a3"/>
        <w:rPr>
          <w:rStyle w:val="a9"/>
          <w:rFonts w:ascii="Times New Roman" w:hAnsi="Times New Roman"/>
          <w:sz w:val="22"/>
          <w:szCs w:val="22"/>
        </w:rPr>
      </w:pPr>
      <w:r w:rsidRPr="00194E23">
        <w:rPr>
          <w:rFonts w:ascii="Times New Roman" w:hAnsi="Times New Roman" w:cs="Times New Roman"/>
        </w:rPr>
        <w:t xml:space="preserve">иное </w:t>
      </w:r>
      <w:r w:rsidRPr="00194E23">
        <w:rPr>
          <w:rStyle w:val="a9"/>
          <w:rFonts w:ascii="Times New Roman" w:hAnsi="Times New Roman"/>
          <w:sz w:val="22"/>
          <w:szCs w:val="22"/>
        </w:rPr>
        <w:t>движимое и недвижимое имущество.</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 xml:space="preserve">Учет имущества, составляющего муниципальную казну, осуществляется администрацией в установленном порядке путем занесения в Реестр муниципального </w:t>
      </w:r>
      <w:r w:rsidRPr="00194E23">
        <w:rPr>
          <w:rFonts w:ascii="Times New Roman" w:hAnsi="Times New Roman" w:cs="Times New Roman"/>
        </w:rPr>
        <w:t xml:space="preserve">имущества </w:t>
      </w:r>
      <w:r w:rsidRPr="00194E23">
        <w:rPr>
          <w:rStyle w:val="a9"/>
          <w:rFonts w:ascii="Times New Roman" w:hAnsi="Times New Roman"/>
          <w:sz w:val="22"/>
          <w:szCs w:val="22"/>
        </w:rPr>
        <w:t>соответствующей информации.</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Права на недвижимое имущество, составляющее муниципальную казну, подлежат государственной регистрации в порядке, установленном действующим законодательством.</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 xml:space="preserve">Исключение имущества из состава муниципальной казны осуществляется в </w:t>
      </w:r>
      <w:r w:rsidRPr="00194E23">
        <w:rPr>
          <w:rFonts w:ascii="Times New Roman" w:hAnsi="Times New Roman" w:cs="Times New Roman"/>
        </w:rPr>
        <w:t>с</w:t>
      </w:r>
      <w:r w:rsidRPr="00194E23">
        <w:rPr>
          <w:rStyle w:val="a9"/>
          <w:rFonts w:ascii="Times New Roman" w:hAnsi="Times New Roman"/>
          <w:sz w:val="22"/>
          <w:szCs w:val="22"/>
        </w:rPr>
        <w:t>оответствии с законодательством Российской Федерации, муниципальными правовыми актами</w:t>
      </w:r>
      <w:r w:rsidRPr="00194E23">
        <w:rPr>
          <w:rFonts w:ascii="Times New Roman" w:hAnsi="Times New Roman" w:cs="Times New Roman"/>
        </w:rPr>
        <w:t xml:space="preserve"> </w:t>
      </w:r>
      <w:r w:rsidRPr="00194E23">
        <w:rPr>
          <w:rStyle w:val="a9"/>
          <w:rFonts w:ascii="Times New Roman" w:hAnsi="Times New Roman"/>
          <w:sz w:val="22"/>
          <w:szCs w:val="22"/>
        </w:rPr>
        <w:t xml:space="preserve">Устьянцевского сельсовета Барабинского района Новосибирской области по следующим основаниям: </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а) </w:t>
      </w:r>
      <w:r w:rsidRPr="00194E23">
        <w:rPr>
          <w:rStyle w:val="a9"/>
          <w:rFonts w:ascii="Times New Roman" w:hAnsi="Times New Roman"/>
          <w:sz w:val="22"/>
          <w:szCs w:val="22"/>
        </w:rPr>
        <w:t>отчуждение имущества;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о) списание имущества по причинам физического износа, сноса, ликвидации при авариях стихийных бедствиях и иных чрезвычайных ситуациях;</w:t>
      </w:r>
    </w:p>
    <w:p w:rsidR="00194E23" w:rsidRPr="00194E23" w:rsidRDefault="00194E23" w:rsidP="00194E23">
      <w:pPr>
        <w:pStyle w:val="a3"/>
        <w:rPr>
          <w:rFonts w:ascii="Times New Roman" w:hAnsi="Times New Roman" w:cs="Times New Roman"/>
        </w:rPr>
      </w:pPr>
      <w:r w:rsidRPr="00194E23">
        <w:rPr>
          <w:rStyle w:val="8"/>
          <w:rFonts w:ascii="Times New Roman" w:hAnsi="Times New Roman"/>
        </w:rPr>
        <w:t>в)</w:t>
      </w:r>
      <w:r w:rsidRPr="00194E23">
        <w:rPr>
          <w:rStyle w:val="8"/>
          <w:rFonts w:ascii="Times New Roman" w:hAnsi="Times New Roman"/>
        </w:rPr>
        <w:tab/>
        <w:t>передача имущества в хозяйственное ведение муниципальным унитарным предприятиям оперативное управление муниципальным казенным предприятиям и му</w:t>
      </w:r>
      <w:r w:rsidRPr="00194E23">
        <w:rPr>
          <w:rStyle w:val="80"/>
          <w:rFonts w:ascii="Times New Roman" w:hAnsi="Times New Roman"/>
        </w:rPr>
        <w:t>ниципальным</w:t>
      </w:r>
      <w:r w:rsidRPr="00194E23">
        <w:rPr>
          <w:rStyle w:val="8"/>
          <w:rFonts w:ascii="Times New Roman" w:hAnsi="Times New Roman"/>
        </w:rPr>
        <w:t xml:space="preserve"> </w:t>
      </w:r>
      <w:r w:rsidRPr="00194E23">
        <w:rPr>
          <w:rStyle w:val="811"/>
          <w:rFonts w:ascii="Times New Roman" w:hAnsi="Times New Roman"/>
          <w:sz w:val="22"/>
          <w:szCs w:val="22"/>
        </w:rPr>
        <w:t>учреждениям, а также в уставный капитал хозяйственных обществ-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г)</w:t>
      </w:r>
      <w:r w:rsidRPr="00194E23">
        <w:rPr>
          <w:rStyle w:val="a9"/>
          <w:rFonts w:ascii="Times New Roman" w:hAnsi="Times New Roman"/>
          <w:sz w:val="22"/>
          <w:szCs w:val="22"/>
        </w:rPr>
        <w:tab/>
        <w:t>по решению суда.</w:t>
      </w:r>
    </w:p>
    <w:p w:rsidR="00194E23" w:rsidRPr="00194E23" w:rsidRDefault="00194E23" w:rsidP="00194E23">
      <w:pPr>
        <w:pStyle w:val="a3"/>
        <w:rPr>
          <w:rFonts w:ascii="Times New Roman" w:hAnsi="Times New Roman" w:cs="Times New Roman"/>
        </w:rPr>
      </w:pPr>
      <w:r w:rsidRPr="00194E23">
        <w:rPr>
          <w:rStyle w:val="6"/>
          <w:rFonts w:ascii="Times New Roman" w:hAnsi="Times New Roman"/>
          <w:b w:val="0"/>
          <w:bCs w:val="0"/>
          <w:color w:val="000000"/>
          <w:sz w:val="22"/>
          <w:szCs w:val="22"/>
        </w:rPr>
        <w:t>Управление и распоряжение земельными участками, находящимися в муниципальной собственности</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color w:val="000000"/>
          <w:sz w:val="22"/>
          <w:szCs w:val="22"/>
        </w:rPr>
        <w:t>Управление и распоряжение земельными участками включает в себя: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 установление с учетом </w:t>
      </w:r>
      <w:proofErr w:type="gramStart"/>
      <w:r w:rsidRPr="00194E23">
        <w:rPr>
          <w:rStyle w:val="a9"/>
          <w:rFonts w:ascii="Times New Roman" w:hAnsi="Times New Roman"/>
          <w:color w:val="000000"/>
          <w:sz w:val="22"/>
          <w:szCs w:val="22"/>
        </w:rPr>
        <w:t>требований законодательства Российской Федерации правил землепользования</w:t>
      </w:r>
      <w:proofErr w:type="gramEnd"/>
      <w:r w:rsidRPr="00194E23">
        <w:rPr>
          <w:rStyle w:val="a9"/>
          <w:rFonts w:ascii="Times New Roman" w:hAnsi="Times New Roman"/>
          <w:color w:val="000000"/>
          <w:sz w:val="22"/>
          <w:szCs w:val="22"/>
        </w:rPr>
        <w:t xml:space="preserve"> и застройки территории сельских поселений Устьянцевского сельсовета Барабинского района Новосибирской области;</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изъятие, в том числе путем выкупа, земельных участков для муниципальных нужд;</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распоряжение земельными участками, находящимися в собственности Устьянцевского сельсовета Барабинского района Новосибирской области, в том числе предоставление в собственность, аренду, постоянное (бессрочное) пользование, безвозмездное срочное пользование, передача в  залог в соответствии с действующим законодательством;</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 xml:space="preserve">разработку и реализацию местных программ использования и охраны земель; </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планирование использования муниципальных земель;</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организация работ по проведению землеустройства;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5.2. Управление и распоряжение земельными участками осуществляется в соответствии с действующими нормативными правовыми актами Российской Федерации, Новосибирской области и нормативными правовыми актами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6"/>
          <w:rFonts w:ascii="Times New Roman" w:hAnsi="Times New Roman"/>
          <w:b w:val="0"/>
          <w:bCs w:val="0"/>
          <w:color w:val="000000"/>
          <w:sz w:val="22"/>
          <w:szCs w:val="22"/>
        </w:rPr>
        <w:t>Управление и распоряжение пакетами акций (долями) в уставных капиталах хозяйственных обществ, находящихся в муниципальной собственности</w:t>
      </w:r>
    </w:p>
    <w:p w:rsidR="00194E23" w:rsidRPr="00194E23" w:rsidRDefault="00194E23" w:rsidP="00194E23">
      <w:pPr>
        <w:pStyle w:val="a3"/>
        <w:rPr>
          <w:rFonts w:ascii="Times New Roman" w:hAnsi="Times New Roman" w:cs="Times New Roman"/>
        </w:rPr>
      </w:pPr>
      <w:r w:rsidRPr="00194E23">
        <w:rPr>
          <w:rStyle w:val="6"/>
          <w:rFonts w:ascii="Times New Roman" w:hAnsi="Times New Roman"/>
          <w:b w:val="0"/>
          <w:bCs w:val="0"/>
          <w:color w:val="000000"/>
          <w:sz w:val="22"/>
          <w:szCs w:val="22"/>
        </w:rPr>
        <w:t>Устьянцевского сельсовета Барабинского района Новосибирской области</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color w:val="000000"/>
          <w:sz w:val="22"/>
          <w:szCs w:val="22"/>
        </w:rPr>
        <w:t xml:space="preserve">Право муниципальной собственности на акции (доли) в уставных капиталах хозяйственных обществ может возникнуть по следующим основаниям: </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  в процессе приватизации предприятий;</w:t>
      </w:r>
    </w:p>
    <w:p w:rsidR="00194E23" w:rsidRPr="00194E23" w:rsidRDefault="00194E23" w:rsidP="00194E23">
      <w:pPr>
        <w:pStyle w:val="a3"/>
        <w:rPr>
          <w:rFonts w:ascii="Times New Roman" w:hAnsi="Times New Roman" w:cs="Times New Roman"/>
        </w:rPr>
      </w:pPr>
      <w:r w:rsidRPr="00194E23">
        <w:rPr>
          <w:rStyle w:val="8"/>
          <w:rFonts w:ascii="Times New Roman" w:hAnsi="Times New Roman"/>
          <w:color w:val="000000"/>
        </w:rPr>
        <w:lastRenderedPageBreak/>
        <w:t xml:space="preserve">при учреждении хозяйственных обществ с участием Устьянцевского сельсовета Барабинского района Новосибирской области в соответствии с </w:t>
      </w:r>
      <w:r w:rsidRPr="00194E23">
        <w:rPr>
          <w:rStyle w:val="811"/>
          <w:rFonts w:ascii="Times New Roman" w:hAnsi="Times New Roman"/>
          <w:color w:val="000000"/>
          <w:sz w:val="22"/>
          <w:szCs w:val="22"/>
        </w:rPr>
        <w:t>действующим законодательством;</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при приобретении акций (долей) на вторичном рынке; </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в результате дарения (пожертвования) акций (долей) их владельцами; </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в иных случаях, предусмотренных действующим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Управление находящимися в муниципальной собственности акциями (долями) в уставных капиталах хозяйственных обществ осуществляется путем: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а)</w:t>
      </w:r>
      <w:r w:rsidRPr="00194E23">
        <w:rPr>
          <w:rStyle w:val="a9"/>
          <w:rFonts w:ascii="Times New Roman" w:hAnsi="Times New Roman"/>
          <w:sz w:val="22"/>
          <w:szCs w:val="22"/>
        </w:rPr>
        <w:tab/>
        <w:t>приобретения акций (долей) в муниципальную собственность и их отчуждения;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б)</w:t>
      </w:r>
      <w:r w:rsidRPr="00194E23">
        <w:rPr>
          <w:rStyle w:val="a9"/>
          <w:rFonts w:ascii="Times New Roman" w:hAnsi="Times New Roman"/>
          <w:sz w:val="22"/>
          <w:szCs w:val="22"/>
        </w:rPr>
        <w:tab/>
        <w:t>закрепления акций в муниципальную собственность;</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w:t>
      </w:r>
      <w:r w:rsidRPr="00194E23">
        <w:rPr>
          <w:rStyle w:val="a9"/>
          <w:rFonts w:ascii="Times New Roman" w:hAnsi="Times New Roman"/>
          <w:sz w:val="22"/>
          <w:szCs w:val="22"/>
        </w:rPr>
        <w:tab/>
        <w:t xml:space="preserve">осуществления муниципальным образованием прав акционера (участника) в </w:t>
      </w:r>
      <w:r w:rsidRPr="00194E23">
        <w:rPr>
          <w:rFonts w:ascii="Times New Roman" w:hAnsi="Times New Roman" w:cs="Times New Roman"/>
        </w:rPr>
        <w:t xml:space="preserve">хозяйственных </w:t>
      </w:r>
      <w:r w:rsidRPr="00194E23">
        <w:rPr>
          <w:rStyle w:val="a9"/>
          <w:rFonts w:ascii="Times New Roman" w:hAnsi="Times New Roman"/>
          <w:sz w:val="22"/>
          <w:szCs w:val="22"/>
        </w:rPr>
        <w:t>обществах;</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г)</w:t>
      </w:r>
      <w:r w:rsidRPr="00194E23">
        <w:rPr>
          <w:rStyle w:val="a9"/>
          <w:rFonts w:ascii="Times New Roman" w:hAnsi="Times New Roman"/>
          <w:sz w:val="22"/>
          <w:szCs w:val="22"/>
        </w:rPr>
        <w:tab/>
        <w:t>передачи акций (долей) в доверительное управление;</w:t>
      </w:r>
    </w:p>
    <w:p w:rsidR="00194E23" w:rsidRPr="00194E23" w:rsidRDefault="00194E23" w:rsidP="00194E23">
      <w:pPr>
        <w:pStyle w:val="a3"/>
        <w:rPr>
          <w:rFonts w:ascii="Times New Roman" w:hAnsi="Times New Roman" w:cs="Times New Roman"/>
        </w:rPr>
      </w:pPr>
      <w:proofErr w:type="spellStart"/>
      <w:r w:rsidRPr="00194E23">
        <w:rPr>
          <w:rStyle w:val="a9"/>
          <w:rFonts w:ascii="Times New Roman" w:hAnsi="Times New Roman"/>
          <w:sz w:val="22"/>
          <w:szCs w:val="22"/>
        </w:rPr>
        <w:t>д</w:t>
      </w:r>
      <w:proofErr w:type="spellEnd"/>
      <w:r w:rsidRPr="00194E23">
        <w:rPr>
          <w:rStyle w:val="a9"/>
          <w:rFonts w:ascii="Times New Roman" w:hAnsi="Times New Roman"/>
          <w:sz w:val="22"/>
          <w:szCs w:val="22"/>
        </w:rPr>
        <w:t>)</w:t>
      </w:r>
      <w:r w:rsidRPr="00194E23">
        <w:rPr>
          <w:rStyle w:val="a9"/>
          <w:rFonts w:ascii="Times New Roman" w:hAnsi="Times New Roman"/>
          <w:sz w:val="22"/>
          <w:szCs w:val="22"/>
        </w:rPr>
        <w:tab/>
        <w:t>передачи акций (долей) в залог.</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6.3. Приобретение и отчуждение акций (долей), закрепление акций в муниципальной собственности осуществляется в соответствии с действующим законодательством по решению Совета депутатов.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6.4. Осуществление Барабинским районом прав акционера (участника) в хозяйственных обществах, акции (доли) в уставных капиталах которых находятся в муниципальной собственности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Барабинский район осуществляет права акционера (участника) в хозяйственных</w:t>
      </w:r>
      <w:r w:rsidRPr="00194E23">
        <w:rPr>
          <w:rFonts w:ascii="Times New Roman" w:hAnsi="Times New Roman" w:cs="Times New Roman"/>
        </w:rPr>
        <w:t xml:space="preserve"> об</w:t>
      </w:r>
      <w:r w:rsidRPr="00194E23">
        <w:rPr>
          <w:rStyle w:val="a9"/>
          <w:rFonts w:ascii="Times New Roman" w:hAnsi="Times New Roman"/>
          <w:sz w:val="22"/>
          <w:szCs w:val="22"/>
        </w:rPr>
        <w:t>ществах, акции (доли) в уставных капиталах которых находятся в муниципальной</w:t>
      </w:r>
      <w:r w:rsidRPr="00194E23">
        <w:rPr>
          <w:rFonts w:ascii="Times New Roman" w:hAnsi="Times New Roman" w:cs="Times New Roman"/>
        </w:rPr>
        <w:t xml:space="preserve"> </w:t>
      </w:r>
      <w:r w:rsidRPr="00194E23">
        <w:rPr>
          <w:rStyle w:val="a9"/>
          <w:rFonts w:ascii="Times New Roman" w:hAnsi="Times New Roman"/>
          <w:sz w:val="22"/>
          <w:szCs w:val="22"/>
        </w:rPr>
        <w:t>собственности, посредством участия представителей Устьянцевского сельсовета  в органах управления и</w:t>
      </w:r>
      <w:r w:rsidRPr="00194E23">
        <w:rPr>
          <w:rFonts w:ascii="Times New Roman" w:hAnsi="Times New Roman" w:cs="Times New Roman"/>
        </w:rPr>
        <w:t xml:space="preserve"> </w:t>
      </w:r>
      <w:r w:rsidRPr="00194E23">
        <w:rPr>
          <w:rStyle w:val="a9"/>
          <w:rFonts w:ascii="Times New Roman" w:hAnsi="Times New Roman"/>
          <w:sz w:val="22"/>
          <w:szCs w:val="22"/>
        </w:rPr>
        <w:t>ревизионных комиссиях указанных обществ и иными способами в соответствии с действующим законодательством.</w:t>
      </w:r>
    </w:p>
    <w:p w:rsidR="00194E23" w:rsidRPr="00194E23" w:rsidRDefault="00194E23" w:rsidP="00194E23">
      <w:pPr>
        <w:pStyle w:val="a3"/>
        <w:rPr>
          <w:rFonts w:ascii="Times New Roman" w:hAnsi="Times New Roman" w:cs="Times New Roman"/>
          <w:u w:val="single"/>
        </w:rPr>
      </w:pPr>
      <w:r w:rsidRPr="00194E23">
        <w:rPr>
          <w:rStyle w:val="a9"/>
          <w:rFonts w:ascii="Times New Roman" w:hAnsi="Times New Roman"/>
          <w:sz w:val="22"/>
          <w:szCs w:val="22"/>
        </w:rPr>
        <w:t>Представитель Устьянцевского сельсовета  в органах управления и ревизионных комиссиях хозяйственных обществ назначается нормативным актом администрации. Один из представителей Устьянцевского сельсовета  в органах управления и ревизионных комиссиях хозяйственных обществ, более 50% акций (долей) которых находятся в муниципальной собственности, назначается из состава депутатов совета депутатов в соответствии с решением Совета депутатов.</w:t>
      </w:r>
    </w:p>
    <w:p w:rsidR="00194E23" w:rsidRPr="00194E23" w:rsidRDefault="00194E23" w:rsidP="00194E23">
      <w:pPr>
        <w:pStyle w:val="a3"/>
        <w:rPr>
          <w:rFonts w:ascii="Times New Roman" w:hAnsi="Times New Roman" w:cs="Times New Roman"/>
        </w:rPr>
      </w:pPr>
      <w:r w:rsidRPr="00194E23">
        <w:rPr>
          <w:rStyle w:val="8"/>
          <w:rFonts w:ascii="Times New Roman" w:hAnsi="Times New Roman"/>
        </w:rPr>
        <w:t>Представители Устьянцевского сельсовета  осуществляют свои полномочия на основании нормативного акта администрации и выданной им в установленном порядке доверенности.</w:t>
      </w:r>
    </w:p>
    <w:p w:rsidR="00194E23" w:rsidRPr="00194E23" w:rsidRDefault="00194E23" w:rsidP="00194E23">
      <w:pPr>
        <w:pStyle w:val="a3"/>
        <w:rPr>
          <w:rFonts w:ascii="Times New Roman" w:hAnsi="Times New Roman" w:cs="Times New Roman"/>
        </w:rPr>
      </w:pPr>
      <w:r w:rsidRPr="00194E23">
        <w:rPr>
          <w:rStyle w:val="8"/>
          <w:rFonts w:ascii="Times New Roman" w:hAnsi="Times New Roman"/>
        </w:rPr>
        <w:t>Представитель Устьянцевского сельсовета  принимает личное участие на общих собраниях и в заседаниях директоров, заседаниях ревизионных комиссий хозяйственных обществ, отстаивая права и законные интересы Устьянцевского сельсовета</w:t>
      </w:r>
      <w:proofErr w:type="gramStart"/>
      <w:r w:rsidRPr="00194E23">
        <w:rPr>
          <w:rStyle w:val="8"/>
          <w:rFonts w:ascii="Times New Roman" w:hAnsi="Times New Roman"/>
        </w:rPr>
        <w:t xml:space="preserve"> .</w:t>
      </w:r>
      <w:proofErr w:type="gramEnd"/>
    </w:p>
    <w:p w:rsidR="00194E23" w:rsidRPr="00194E23" w:rsidRDefault="00194E23" w:rsidP="00194E23">
      <w:pPr>
        <w:pStyle w:val="a3"/>
        <w:rPr>
          <w:rFonts w:ascii="Times New Roman" w:hAnsi="Times New Roman" w:cs="Times New Roman"/>
        </w:rPr>
      </w:pPr>
      <w:r w:rsidRPr="00194E23">
        <w:rPr>
          <w:rStyle w:val="8"/>
          <w:rFonts w:ascii="Times New Roman" w:hAnsi="Times New Roman"/>
        </w:rPr>
        <w:t>Представители Устьянцевского сельсовета  представляют в соответствующие отраслевые подразделения администрации программы деятельности на очередной календарный год и отчеты о деятельности соответствующих обществ в установленном порядке и форме отчетности.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 xml:space="preserve">На основании представленных программ структурное подразделение </w:t>
      </w:r>
      <w:proofErr w:type="gramStart"/>
      <w:r w:rsidRPr="00194E23">
        <w:rPr>
          <w:rStyle w:val="a9"/>
          <w:rFonts w:ascii="Times New Roman" w:hAnsi="Times New Roman"/>
          <w:sz w:val="22"/>
          <w:szCs w:val="22"/>
        </w:rPr>
        <w:t>администрации</w:t>
      </w:r>
      <w:proofErr w:type="gramEnd"/>
      <w:r w:rsidRPr="00194E23">
        <w:rPr>
          <w:rStyle w:val="a9"/>
          <w:rFonts w:ascii="Times New Roman" w:hAnsi="Times New Roman"/>
          <w:sz w:val="22"/>
          <w:szCs w:val="22"/>
        </w:rPr>
        <w:t xml:space="preserve"> отвечающее за формирование районного бюджета, вносит предложения о включении в доходную часть бюджета Устьянцевского сельсовета  на следующий финансовый год доходов от деятельности хозяйственных обществ, акционером (участником) которых является район.</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Назначение представителей Устьянцевского сельсовета  в органы управления и ревизионные комиссии хозяйственных обществ может производиться по итогам конкурса, решение о проведение которого принимается Главой Устьянцевского сельсовета</w:t>
      </w:r>
      <w:proofErr w:type="gramStart"/>
      <w:r w:rsidRPr="00194E23">
        <w:rPr>
          <w:rStyle w:val="a9"/>
          <w:rFonts w:ascii="Times New Roman" w:hAnsi="Times New Roman"/>
          <w:sz w:val="22"/>
          <w:szCs w:val="22"/>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Одно лицо может быть назначено представителем Устьянцевского сельсовета  в органах управления и ревизионных комиссиях не более чем двух хозяйственных обществ.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Порядок осуществления муниципальными служащими полномочий представителей Устьянцевского сельсовета  в органах управления и ревизионных комиссиях хозяйственных обществ устанавливается в соответствии с законодательством о муниципальной службе.</w:t>
      </w:r>
    </w:p>
    <w:p w:rsidR="00194E23" w:rsidRPr="00194E23" w:rsidRDefault="00194E23" w:rsidP="00194E23">
      <w:pPr>
        <w:pStyle w:val="a3"/>
        <w:rPr>
          <w:rStyle w:val="a9"/>
          <w:rFonts w:ascii="Times New Roman" w:hAnsi="Times New Roman"/>
          <w:sz w:val="22"/>
          <w:szCs w:val="22"/>
        </w:rPr>
      </w:pPr>
      <w:r w:rsidRPr="00194E23">
        <w:rPr>
          <w:rFonts w:ascii="Times New Roman" w:hAnsi="Times New Roman" w:cs="Times New Roman"/>
        </w:rPr>
        <w:t>6.5.</w:t>
      </w:r>
      <w:proofErr w:type="gramStart"/>
      <w:r w:rsidRPr="00194E23">
        <w:rPr>
          <w:rFonts w:ascii="Times New Roman" w:hAnsi="Times New Roman" w:cs="Times New Roman"/>
        </w:rPr>
        <w:t>Находящееся</w:t>
      </w:r>
      <w:proofErr w:type="gramEnd"/>
      <w:r w:rsidRPr="00194E23">
        <w:rPr>
          <w:rFonts w:ascii="Times New Roman" w:hAnsi="Times New Roman" w:cs="Times New Roman"/>
        </w:rPr>
        <w:t xml:space="preserve"> в </w:t>
      </w:r>
      <w:r w:rsidRPr="00194E23">
        <w:rPr>
          <w:rStyle w:val="a9"/>
          <w:rFonts w:ascii="Times New Roman" w:hAnsi="Times New Roman"/>
          <w:sz w:val="22"/>
          <w:szCs w:val="22"/>
        </w:rPr>
        <w:t xml:space="preserve"> муниципальной собственности акции (доли) в уставных капиталах хозяйственных обществ учитываются в Реестре муниципального имущества.</w:t>
      </w:r>
    </w:p>
    <w:p w:rsidR="00194E23" w:rsidRPr="00194E23" w:rsidRDefault="00194E23" w:rsidP="00194E23">
      <w:pPr>
        <w:pStyle w:val="a3"/>
        <w:rPr>
          <w:rFonts w:ascii="Times New Roman" w:hAnsi="Times New Roman" w:cs="Times New Roman"/>
        </w:rPr>
      </w:pPr>
    </w:p>
    <w:p w:rsidR="00194E23" w:rsidRPr="00194E23" w:rsidRDefault="00194E23" w:rsidP="00194E23">
      <w:pPr>
        <w:pStyle w:val="a3"/>
        <w:rPr>
          <w:rFonts w:ascii="Times New Roman" w:hAnsi="Times New Roman" w:cs="Times New Roman"/>
        </w:rPr>
      </w:pPr>
      <w:r w:rsidRPr="00194E23">
        <w:rPr>
          <w:rStyle w:val="6"/>
          <w:rFonts w:ascii="Times New Roman" w:hAnsi="Times New Roman"/>
          <w:b w:val="0"/>
          <w:bCs w:val="0"/>
          <w:color w:val="000000"/>
          <w:sz w:val="22"/>
          <w:szCs w:val="22"/>
        </w:rPr>
        <w:t>Управление и распоряжение движимым и недвижимым муниципальным имуществом</w:t>
      </w:r>
    </w:p>
    <w:p w:rsidR="00194E23" w:rsidRPr="00194E23" w:rsidRDefault="00194E23" w:rsidP="00194E23">
      <w:pPr>
        <w:pStyle w:val="a3"/>
        <w:rPr>
          <w:rFonts w:ascii="Times New Roman" w:hAnsi="Times New Roman" w:cs="Times New Roman"/>
        </w:rPr>
      </w:pPr>
      <w:r w:rsidRPr="00194E23">
        <w:rPr>
          <w:rStyle w:val="8"/>
          <w:rFonts w:ascii="Times New Roman" w:hAnsi="Times New Roman"/>
          <w:color w:val="000000"/>
        </w:rPr>
        <w:t xml:space="preserve">Муниципальное имущество может быть приватизировано, передано в хозяйственное </w:t>
      </w:r>
      <w:r w:rsidRPr="00194E23">
        <w:rPr>
          <w:rStyle w:val="a9"/>
          <w:rFonts w:ascii="Times New Roman" w:hAnsi="Times New Roman"/>
          <w:color w:val="000000"/>
          <w:sz w:val="22"/>
          <w:szCs w:val="22"/>
        </w:rPr>
        <w:t xml:space="preserve">ведение, оперативное управление, аренду, безвозмездное пользование, залог, обменено на другое имущество, </w:t>
      </w:r>
      <w:r w:rsidRPr="00194E23">
        <w:rPr>
          <w:rStyle w:val="a9"/>
          <w:rFonts w:ascii="Times New Roman" w:hAnsi="Times New Roman"/>
          <w:color w:val="000000"/>
          <w:sz w:val="22"/>
          <w:szCs w:val="22"/>
        </w:rPr>
        <w:lastRenderedPageBreak/>
        <w:t>отчуждено в федеральную собственность, в собственность субъекта</w:t>
      </w:r>
      <w:r w:rsidRPr="00194E23">
        <w:rPr>
          <w:rFonts w:ascii="Times New Roman" w:hAnsi="Times New Roman" w:cs="Times New Roman"/>
        </w:rPr>
        <w:t xml:space="preserve"> </w:t>
      </w:r>
      <w:r w:rsidRPr="00194E23">
        <w:rPr>
          <w:rStyle w:val="8"/>
          <w:rFonts w:ascii="Times New Roman" w:hAnsi="Times New Roman"/>
          <w:color w:val="000000"/>
        </w:rPr>
        <w:t xml:space="preserve">Российской Федерации, в муниципальную собственность; передано в доверительное </w:t>
      </w:r>
      <w:r w:rsidRPr="00194E23">
        <w:rPr>
          <w:rStyle w:val="a9"/>
          <w:rFonts w:ascii="Times New Roman" w:hAnsi="Times New Roman"/>
          <w:color w:val="000000"/>
          <w:sz w:val="22"/>
          <w:szCs w:val="22"/>
        </w:rPr>
        <w:t>управление и на хранение в порядке, предусмотренном действующим законодательством и нормативными правовыми актами.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Передача муниципального имущества в хозяйственное ведение и оперативное управление регулируется разделами 8, 9 настоящего Положения.</w:t>
      </w:r>
    </w:p>
    <w:p w:rsidR="00194E23" w:rsidRPr="00194E23" w:rsidRDefault="00194E23" w:rsidP="00194E23">
      <w:pPr>
        <w:pStyle w:val="a3"/>
        <w:rPr>
          <w:rFonts w:ascii="Times New Roman" w:hAnsi="Times New Roman" w:cs="Times New Roman"/>
        </w:rPr>
      </w:pPr>
      <w:r w:rsidRPr="00194E23">
        <w:rPr>
          <w:rStyle w:val="8"/>
          <w:rFonts w:ascii="Times New Roman" w:hAnsi="Times New Roman"/>
          <w:color w:val="000000"/>
        </w:rPr>
        <w:t>Имущество может быть приобретено в собственность Устьянцевского сельсовета</w:t>
      </w:r>
      <w:proofErr w:type="gramStart"/>
      <w:r w:rsidRPr="00194E23">
        <w:rPr>
          <w:rStyle w:val="8"/>
          <w:rFonts w:ascii="Times New Roman" w:hAnsi="Times New Roman"/>
          <w:color w:val="000000"/>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Приватизация муниципального имущества.</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7.2.1. Приватизация муниципального имущества осуществляется в соответствии с </w:t>
      </w:r>
      <w:r w:rsidRPr="00194E23">
        <w:rPr>
          <w:rFonts w:ascii="Times New Roman" w:hAnsi="Times New Roman" w:cs="Times New Roman"/>
          <w:color w:val="000000"/>
        </w:rPr>
        <w:t xml:space="preserve"> законодательством </w:t>
      </w:r>
      <w:r w:rsidRPr="00194E23">
        <w:rPr>
          <w:rStyle w:val="a9"/>
          <w:rFonts w:ascii="Times New Roman" w:hAnsi="Times New Roman"/>
          <w:color w:val="000000"/>
          <w:sz w:val="22"/>
          <w:szCs w:val="22"/>
        </w:rPr>
        <w:t xml:space="preserve">Российской Федерации о приватизации, Положением о приватизации муниципального имущества, утвержденным решением Совета депутатов. </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7.3. Передача муниципального имущества в аренду.</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7.3.1. В аренду может быть передано: движимое, недвижимое муниципальное имущество, </w:t>
      </w:r>
      <w:r w:rsidRPr="00194E23">
        <w:rPr>
          <w:rStyle w:val="11pt5"/>
          <w:rFonts w:ascii="Times New Roman" w:hAnsi="Times New Roman"/>
          <w:color w:val="000000"/>
        </w:rPr>
        <w:t xml:space="preserve">предприятие </w:t>
      </w:r>
      <w:r w:rsidRPr="00194E23">
        <w:rPr>
          <w:rStyle w:val="a9"/>
          <w:rFonts w:ascii="Times New Roman" w:hAnsi="Times New Roman"/>
          <w:color w:val="000000"/>
          <w:sz w:val="22"/>
          <w:szCs w:val="22"/>
        </w:rPr>
        <w:t>как имущественный комплекс.</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color w:val="000000"/>
          <w:sz w:val="22"/>
          <w:szCs w:val="22"/>
        </w:rPr>
        <w:t xml:space="preserve">Арендодателем муниципального имущества </w:t>
      </w:r>
      <w:r w:rsidRPr="00194E23">
        <w:rPr>
          <w:rStyle w:val="a9"/>
          <w:rFonts w:ascii="Times New Roman" w:hAnsi="Times New Roman"/>
          <w:sz w:val="22"/>
          <w:szCs w:val="22"/>
        </w:rPr>
        <w:t>находящегося в муниципальной казне является администрация.</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Арендодателями имущества, закрепленного за муниципальными унитарными и казенными предприятиями на праве хозяйственного ведения, - являются указанные предприятия.</w:t>
      </w:r>
    </w:p>
    <w:p w:rsidR="00194E23" w:rsidRPr="00194E23" w:rsidRDefault="00194E23" w:rsidP="00194E23">
      <w:pPr>
        <w:pStyle w:val="a3"/>
        <w:rPr>
          <w:rFonts w:ascii="Times New Roman" w:hAnsi="Times New Roman" w:cs="Times New Roman"/>
          <w:color w:val="3366FF"/>
        </w:rPr>
      </w:pPr>
      <w:r w:rsidRPr="00194E23">
        <w:rPr>
          <w:rFonts w:ascii="Times New Roman" w:hAnsi="Times New Roman" w:cs="Times New Roman"/>
        </w:rPr>
        <w:t>Арендодателями имущества, закрепленного на праве оперативного управления за казенными, автономными и бюджетными учреждениями, - являются указанные учреждения</w:t>
      </w:r>
      <w:r w:rsidRPr="00194E23">
        <w:rPr>
          <w:rFonts w:ascii="Times New Roman" w:hAnsi="Times New Roman" w:cs="Times New Roman"/>
          <w:color w:val="3366FF"/>
        </w:rPr>
        <w:t>.</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Муниципальное имущество передается в аренду в соответствии с Положением о “Порядке предоставления в аренду муниципального имущества Устьянцевского сельсовета Барабинского района Новосибирской области, утвержденным решением Совета депутатов.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Размер арендной платы устанавливается в соответствии с указанным Положением.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Передача объектов муниципальной собственности в безвозмездное пользование.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 xml:space="preserve">Объекты муниципальной собственности могут быть переданы в безвозмездное </w:t>
      </w:r>
      <w:r w:rsidRPr="00194E23">
        <w:rPr>
          <w:rFonts w:ascii="Times New Roman" w:hAnsi="Times New Roman" w:cs="Times New Roman"/>
        </w:rPr>
        <w:t>пользование физическим и юридическим лицам. Заключение договора безвозмездного пользования муниципальным имуществом осуществляется в соответствии со статьей 17.1. Федерального Закона от 26.07.2016 г. № 135-ФЗ «О защите конкуренции».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Передача муниципального имущества в залог.</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В залог может быть передано имущество, составляющее муниципальную казну Устьянцевского сельсовета Барабинского района Новосибирской области. Залог муниципального имущества регулируется гражданским законодательством Российской Федерации.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Залог муниципального имущества может осуществляться для обеспечения обязательств Устьянцевского сельсовета  перед кредиторами.</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color w:val="000000"/>
          <w:sz w:val="22"/>
          <w:szCs w:val="22"/>
        </w:rPr>
        <w:t xml:space="preserve">Не могут быть предметом залога следующие объекты муниципального имущества: </w:t>
      </w:r>
    </w:p>
    <w:p w:rsidR="00194E23" w:rsidRPr="00194E23" w:rsidRDefault="00194E23" w:rsidP="00194E23">
      <w:pPr>
        <w:pStyle w:val="a3"/>
        <w:rPr>
          <w:rStyle w:val="a9"/>
          <w:rFonts w:ascii="Times New Roman" w:hAnsi="Times New Roman"/>
          <w:color w:val="000000"/>
          <w:sz w:val="22"/>
          <w:szCs w:val="22"/>
        </w:rPr>
      </w:pPr>
      <w:proofErr w:type="gramStart"/>
      <w:r w:rsidRPr="00194E23">
        <w:rPr>
          <w:rStyle w:val="a9"/>
          <w:rFonts w:ascii="Times New Roman" w:hAnsi="Times New Roman"/>
          <w:color w:val="000000"/>
          <w:sz w:val="22"/>
          <w:szCs w:val="22"/>
        </w:rPr>
        <w:t>изъятые</w:t>
      </w:r>
      <w:proofErr w:type="gramEnd"/>
      <w:r w:rsidRPr="00194E23">
        <w:rPr>
          <w:rStyle w:val="a9"/>
          <w:rFonts w:ascii="Times New Roman" w:hAnsi="Times New Roman"/>
          <w:color w:val="000000"/>
          <w:sz w:val="22"/>
          <w:szCs w:val="22"/>
        </w:rPr>
        <w:t xml:space="preserve"> из оборота в соответствии с действующим законодательством; </w:t>
      </w:r>
    </w:p>
    <w:p w:rsidR="00194E23" w:rsidRPr="00194E23" w:rsidRDefault="00194E23" w:rsidP="00194E23">
      <w:pPr>
        <w:pStyle w:val="a3"/>
        <w:rPr>
          <w:rFonts w:ascii="Times New Roman" w:hAnsi="Times New Roman" w:cs="Times New Roman"/>
        </w:rPr>
      </w:pPr>
      <w:proofErr w:type="gramStart"/>
      <w:r w:rsidRPr="00194E23">
        <w:rPr>
          <w:rStyle w:val="a9"/>
          <w:rFonts w:ascii="Times New Roman" w:hAnsi="Times New Roman"/>
          <w:color w:val="000000"/>
          <w:sz w:val="22"/>
          <w:szCs w:val="22"/>
        </w:rPr>
        <w:t>составляющие культурное наследие Устьянцевского сельсовета  - музеи, архивы, библиотеки, выставки, Дома</w:t>
      </w:r>
      <w:r w:rsidRPr="00194E23">
        <w:rPr>
          <w:rFonts w:ascii="Times New Roman" w:hAnsi="Times New Roman" w:cs="Times New Roman"/>
        </w:rPr>
        <w:t xml:space="preserve"> </w:t>
      </w:r>
      <w:r w:rsidRPr="00194E23">
        <w:rPr>
          <w:rStyle w:val="a9"/>
          <w:rFonts w:ascii="Times New Roman" w:hAnsi="Times New Roman"/>
          <w:color w:val="000000"/>
          <w:sz w:val="22"/>
          <w:szCs w:val="22"/>
        </w:rPr>
        <w:t>культуры, стадионы, спортивные клубы, Дома технического творчества; приватизация которых запрещена;</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часть (части) недвижимых объектов, раздел которых в натуре невозможен без изменения их целевого назначения.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Перечень объектов движимого и недвижимого имущества, которые могут быть переданы в залог, утверждается Главой Устьянцевского сельсовета</w:t>
      </w:r>
      <w:proofErr w:type="gramStart"/>
      <w:r w:rsidRPr="00194E23">
        <w:rPr>
          <w:rStyle w:val="a9"/>
          <w:rFonts w:ascii="Times New Roman" w:hAnsi="Times New Roman"/>
          <w:sz w:val="22"/>
          <w:szCs w:val="22"/>
        </w:rPr>
        <w:t xml:space="preserve"> .</w:t>
      </w:r>
      <w:proofErr w:type="gramEnd"/>
    </w:p>
    <w:p w:rsidR="00194E23" w:rsidRPr="00194E23" w:rsidRDefault="00194E23" w:rsidP="00194E23">
      <w:pPr>
        <w:pStyle w:val="a3"/>
        <w:rPr>
          <w:rFonts w:ascii="Times New Roman" w:hAnsi="Times New Roman" w:cs="Times New Roman"/>
          <w:color w:val="FF0000"/>
        </w:rPr>
      </w:pPr>
      <w:r w:rsidRPr="00194E23">
        <w:rPr>
          <w:rStyle w:val="a9"/>
          <w:rFonts w:ascii="Times New Roman" w:hAnsi="Times New Roman"/>
          <w:sz w:val="22"/>
          <w:szCs w:val="22"/>
        </w:rPr>
        <w:t>Решение о залоге муниципального имущества принимается администрацией</w:t>
      </w:r>
      <w:r w:rsidRPr="00194E23">
        <w:rPr>
          <w:rStyle w:val="a9"/>
          <w:rFonts w:ascii="Times New Roman" w:hAnsi="Times New Roman"/>
          <w:color w:val="FF0000"/>
          <w:sz w:val="22"/>
          <w:szCs w:val="22"/>
        </w:rPr>
        <w:t>.</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Договор залога муниципального имущества оформляется в соответствии с действующим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Мена муниципального имущества.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Муниципальное имущество может быть обменено на имущество, находящееся в федеральной собственности, собственности субъекта Российской Федерации, собственности иного муниципального образования, собственности юридических или физических лиц с заключением соответствующего договора.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Решение о мене муниципального имущества принимается администрацией.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lastRenderedPageBreak/>
        <w:t xml:space="preserve">Договор мены муниципального имущества заключает администрация в соответствии </w:t>
      </w:r>
      <w:r w:rsidRPr="00194E23">
        <w:rPr>
          <w:rFonts w:ascii="Times New Roman" w:hAnsi="Times New Roman" w:cs="Times New Roman"/>
        </w:rPr>
        <w:t xml:space="preserve">с </w:t>
      </w:r>
      <w:r w:rsidRPr="00194E23">
        <w:rPr>
          <w:rStyle w:val="a9"/>
          <w:rFonts w:ascii="Times New Roman" w:hAnsi="Times New Roman"/>
          <w:sz w:val="22"/>
          <w:szCs w:val="22"/>
        </w:rPr>
        <w:t>действующим законодательством и настоящими Основными положениями.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Приобретение имущества в собственность Устьянцевского сельсовета</w:t>
      </w:r>
      <w:proofErr w:type="gramStart"/>
      <w:r w:rsidRPr="00194E23">
        <w:rPr>
          <w:rStyle w:val="a9"/>
          <w:rFonts w:ascii="Times New Roman" w:hAnsi="Times New Roman"/>
          <w:color w:val="000000"/>
          <w:sz w:val="22"/>
          <w:szCs w:val="22"/>
        </w:rPr>
        <w:t xml:space="preserve"> .</w:t>
      </w:r>
      <w:proofErr w:type="gramEnd"/>
    </w:p>
    <w:p w:rsidR="00194E23" w:rsidRPr="00194E23" w:rsidRDefault="00194E23" w:rsidP="00194E23">
      <w:pPr>
        <w:pStyle w:val="a3"/>
        <w:rPr>
          <w:rFonts w:ascii="Times New Roman" w:hAnsi="Times New Roman" w:cs="Times New Roman"/>
          <w:color w:val="99CC00"/>
        </w:rPr>
      </w:pPr>
      <w:r w:rsidRPr="00194E23">
        <w:rPr>
          <w:rStyle w:val="a9"/>
          <w:rFonts w:ascii="Times New Roman" w:hAnsi="Times New Roman"/>
          <w:color w:val="000000"/>
          <w:sz w:val="22"/>
          <w:szCs w:val="22"/>
        </w:rPr>
        <w:t>Имущество, находящееся в федеральной собственности, собственности субъектов Российской Федерации, муниципальной, частной и иной форме собственности, может быть принято в собственность Устьянцевского сельсовета  на возмездной или безвозмездной основе в соответствии с условиями, установленными Советом депутатов</w:t>
      </w:r>
      <w:r w:rsidRPr="00194E23">
        <w:rPr>
          <w:rStyle w:val="a9"/>
          <w:rFonts w:ascii="Times New Roman" w:hAnsi="Times New Roman"/>
          <w:color w:val="99CC00"/>
          <w:sz w:val="22"/>
          <w:szCs w:val="22"/>
        </w:rPr>
        <w:t>.</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Обращение с предложением о приобретении имущества в муниципальную собственность Устьянцевского сельсовета  с обоснованием необходимости приобретения данного имущества направляется Главе Устьянцевского сельсовета  для принятия им соответствующего решения.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Право инициативы о приобретении имущества в муниципальную собственность Устьянцевского сельсовета  принадлежит собственнику указанного имущества, Совету депутатов, Главе Устьянцевского сельсовета</w:t>
      </w:r>
      <w:proofErr w:type="gramStart"/>
      <w:r w:rsidRPr="00194E23">
        <w:rPr>
          <w:rStyle w:val="a9"/>
          <w:rFonts w:ascii="Times New Roman" w:hAnsi="Times New Roman"/>
          <w:color w:val="000000"/>
          <w:sz w:val="22"/>
          <w:szCs w:val="22"/>
        </w:rPr>
        <w:t xml:space="preserve"> ,</w:t>
      </w:r>
      <w:proofErr w:type="gramEnd"/>
      <w:r w:rsidRPr="00194E23">
        <w:rPr>
          <w:rStyle w:val="a9"/>
          <w:rFonts w:ascii="Times New Roman" w:hAnsi="Times New Roman"/>
          <w:color w:val="000000"/>
          <w:sz w:val="22"/>
          <w:szCs w:val="22"/>
        </w:rPr>
        <w:t xml:space="preserve"> структурным подразделениям администрации, депутатам Совета депутатов, муниципальным унитарным предприятиям и муниципальным учреждениям.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Структурные подразделения администрации по поручению Главы Устьянцевского сельсовета  готовят перечни имущества для принятия его в муниципальную собственность Устьянцевского сельсовета</w:t>
      </w:r>
      <w:proofErr w:type="gramStart"/>
      <w:r w:rsidRPr="00194E23">
        <w:rPr>
          <w:rStyle w:val="a9"/>
          <w:rFonts w:ascii="Times New Roman" w:hAnsi="Times New Roman"/>
          <w:color w:val="000000"/>
          <w:sz w:val="22"/>
          <w:szCs w:val="22"/>
        </w:rPr>
        <w:t xml:space="preserve"> .</w:t>
      </w:r>
      <w:proofErr w:type="gramEnd"/>
      <w:r w:rsidRPr="00194E23">
        <w:rPr>
          <w:rStyle w:val="a9"/>
          <w:rFonts w:ascii="Times New Roman" w:hAnsi="Times New Roman"/>
          <w:color w:val="000000"/>
          <w:sz w:val="22"/>
          <w:szCs w:val="22"/>
        </w:rPr>
        <w:t xml:space="preserve"> В случае </w:t>
      </w:r>
      <w:r w:rsidRPr="00194E23">
        <w:rPr>
          <w:rFonts w:ascii="Times New Roman" w:hAnsi="Times New Roman" w:cs="Times New Roman"/>
          <w:color w:val="000000"/>
        </w:rPr>
        <w:t xml:space="preserve">приобретения </w:t>
      </w:r>
      <w:r w:rsidRPr="00194E23">
        <w:rPr>
          <w:rStyle w:val="a9"/>
          <w:rFonts w:ascii="Times New Roman" w:hAnsi="Times New Roman"/>
          <w:color w:val="000000"/>
          <w:sz w:val="22"/>
          <w:szCs w:val="22"/>
        </w:rPr>
        <w:t xml:space="preserve">в муниципальную собственность Устьянцевского сельсовета  недвижимого имущества необходимо </w:t>
      </w:r>
      <w:r w:rsidRPr="00194E23">
        <w:rPr>
          <w:rStyle w:val="11pt4"/>
          <w:rFonts w:ascii="Times New Roman" w:hAnsi="Times New Roman"/>
          <w:color w:val="000000"/>
        </w:rPr>
        <w:t xml:space="preserve">согласие </w:t>
      </w:r>
      <w:r w:rsidRPr="00194E23">
        <w:rPr>
          <w:rStyle w:val="a9"/>
          <w:rFonts w:ascii="Times New Roman" w:hAnsi="Times New Roman"/>
          <w:color w:val="000000"/>
          <w:sz w:val="22"/>
          <w:szCs w:val="22"/>
        </w:rPr>
        <w:t>Главы Устьянцевского сельсовета .</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7.7.5. В качестве приобретателя (покупателя) имущества выступает администрация, </w:t>
      </w:r>
      <w:r w:rsidRPr="00194E23">
        <w:rPr>
          <w:rFonts w:ascii="Times New Roman" w:hAnsi="Times New Roman" w:cs="Times New Roman"/>
          <w:color w:val="000000"/>
        </w:rPr>
        <w:t xml:space="preserve">которая </w:t>
      </w:r>
      <w:r w:rsidRPr="00194E23">
        <w:rPr>
          <w:rStyle w:val="a9"/>
          <w:rFonts w:ascii="Times New Roman" w:hAnsi="Times New Roman"/>
          <w:color w:val="000000"/>
          <w:sz w:val="22"/>
          <w:szCs w:val="22"/>
        </w:rPr>
        <w:t>осуществляет все необходимые действия, связанные с передачей имущества определяет</w:t>
      </w:r>
      <w:r w:rsidRPr="00194E23">
        <w:rPr>
          <w:rFonts w:ascii="Times New Roman" w:hAnsi="Times New Roman" w:cs="Times New Roman"/>
          <w:color w:val="000000"/>
        </w:rPr>
        <w:t xml:space="preserve"> </w:t>
      </w:r>
      <w:r w:rsidRPr="00194E23">
        <w:rPr>
          <w:rStyle w:val="a9"/>
          <w:rFonts w:ascii="Times New Roman" w:hAnsi="Times New Roman"/>
          <w:color w:val="000000"/>
          <w:sz w:val="22"/>
          <w:szCs w:val="22"/>
        </w:rPr>
        <w:t xml:space="preserve">правовой режим приобретенного имущества путем закрепления его за муниципальными унитарными предприятиями и муниципальными учреждениями или передачи </w:t>
      </w:r>
      <w:r w:rsidRPr="00194E23">
        <w:rPr>
          <w:rFonts w:ascii="Times New Roman" w:hAnsi="Times New Roman" w:cs="Times New Roman"/>
          <w:color w:val="000000"/>
        </w:rPr>
        <w:t>его в му</w:t>
      </w:r>
      <w:r w:rsidRPr="00194E23">
        <w:rPr>
          <w:rStyle w:val="a9"/>
          <w:rFonts w:ascii="Times New Roman" w:hAnsi="Times New Roman"/>
          <w:color w:val="000000"/>
          <w:sz w:val="22"/>
          <w:szCs w:val="22"/>
        </w:rPr>
        <w:t>ниципальную казну в установленном порядке, ведет его учет.</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Для приобретения имущества в муниципальную собственность Устьянцевского сельсовета  на </w:t>
      </w:r>
      <w:r w:rsidRPr="00194E23">
        <w:rPr>
          <w:rStyle w:val="11pt4"/>
          <w:rFonts w:ascii="Times New Roman" w:hAnsi="Times New Roman"/>
          <w:color w:val="000000"/>
        </w:rPr>
        <w:t xml:space="preserve">возмездной </w:t>
      </w:r>
      <w:r w:rsidRPr="00194E23">
        <w:rPr>
          <w:rStyle w:val="a9"/>
          <w:rFonts w:ascii="Times New Roman" w:hAnsi="Times New Roman"/>
          <w:color w:val="000000"/>
          <w:sz w:val="22"/>
          <w:szCs w:val="22"/>
        </w:rPr>
        <w:t xml:space="preserve">основе используются средства, предусмотренные в расходной части бюджета </w:t>
      </w:r>
      <w:r w:rsidRPr="00194E23">
        <w:rPr>
          <w:rStyle w:val="11pt2"/>
          <w:rFonts w:ascii="Times New Roman" w:hAnsi="Times New Roman"/>
          <w:color w:val="000000"/>
        </w:rPr>
        <w:t>Устьянцевского сельсовета .</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7.8. Отчуждение муниципального имущества.</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 xml:space="preserve">Недвижимое имущество, автотранспортные средства и особо ценное имущество может быть передано в Федеральную собственность, </w:t>
      </w:r>
      <w:r w:rsidRPr="00194E23">
        <w:rPr>
          <w:rFonts w:ascii="Times New Roman" w:hAnsi="Times New Roman" w:cs="Times New Roman"/>
        </w:rPr>
        <w:t xml:space="preserve">собственность </w:t>
      </w:r>
      <w:r w:rsidRPr="00194E23">
        <w:rPr>
          <w:rStyle w:val="a9"/>
          <w:rFonts w:ascii="Times New Roman" w:hAnsi="Times New Roman"/>
          <w:sz w:val="22"/>
          <w:szCs w:val="22"/>
        </w:rPr>
        <w:t>субъекта Российской Федерации, в муниципальную собственность по Решению Совета депутатов в соответствии с действующим законодательством.</w:t>
      </w:r>
    </w:p>
    <w:p w:rsidR="00194E23" w:rsidRPr="00194E23" w:rsidRDefault="00194E23" w:rsidP="00194E23">
      <w:pPr>
        <w:pStyle w:val="a3"/>
        <w:rPr>
          <w:rStyle w:val="a9"/>
          <w:rFonts w:ascii="Times New Roman" w:hAnsi="Times New Roman"/>
          <w:sz w:val="22"/>
          <w:szCs w:val="22"/>
        </w:rPr>
      </w:pPr>
      <w:r w:rsidRPr="00194E23">
        <w:rPr>
          <w:rFonts w:ascii="Times New Roman" w:hAnsi="Times New Roman" w:cs="Times New Roman"/>
        </w:rPr>
        <w:t xml:space="preserve">Остальное муниципальное имущество  может быть </w:t>
      </w:r>
      <w:r w:rsidRPr="00194E23">
        <w:rPr>
          <w:rStyle w:val="a9"/>
          <w:rFonts w:ascii="Times New Roman" w:hAnsi="Times New Roman"/>
          <w:sz w:val="22"/>
          <w:szCs w:val="22"/>
        </w:rPr>
        <w:t xml:space="preserve">передано в Федеральную собственность, </w:t>
      </w:r>
      <w:r w:rsidRPr="00194E23">
        <w:rPr>
          <w:rFonts w:ascii="Times New Roman" w:hAnsi="Times New Roman" w:cs="Times New Roman"/>
        </w:rPr>
        <w:t xml:space="preserve">собственность </w:t>
      </w:r>
      <w:r w:rsidRPr="00194E23">
        <w:rPr>
          <w:rStyle w:val="a9"/>
          <w:rFonts w:ascii="Times New Roman" w:hAnsi="Times New Roman"/>
          <w:sz w:val="22"/>
          <w:szCs w:val="22"/>
        </w:rPr>
        <w:t>субъекта Российской Федерации, в муниципальную собственность по согласованию с постоянной действующей профильной комиссией Совета депутатов в соответствии с действующим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 xml:space="preserve">Муниципальное имущество, приобретенное для обеспечения жилыми </w:t>
      </w:r>
      <w:r w:rsidRPr="00194E23">
        <w:rPr>
          <w:rFonts w:ascii="Times New Roman" w:hAnsi="Times New Roman" w:cs="Times New Roman"/>
        </w:rPr>
        <w:t xml:space="preserve">помещениями </w:t>
      </w:r>
      <w:r w:rsidRPr="00194E23">
        <w:rPr>
          <w:rStyle w:val="a9"/>
          <w:rFonts w:ascii="Times New Roman" w:hAnsi="Times New Roman"/>
          <w:sz w:val="22"/>
          <w:szCs w:val="22"/>
        </w:rPr>
        <w:t xml:space="preserve">отдельных категорий граждан, в том числе и имущество, приобретенное в </w:t>
      </w:r>
      <w:r w:rsidRPr="00194E23">
        <w:rPr>
          <w:rFonts w:ascii="Times New Roman" w:hAnsi="Times New Roman" w:cs="Times New Roman"/>
        </w:rPr>
        <w:t xml:space="preserve">долевую </w:t>
      </w:r>
      <w:r w:rsidRPr="00194E23">
        <w:rPr>
          <w:rStyle w:val="a9"/>
          <w:rFonts w:ascii="Times New Roman" w:hAnsi="Times New Roman"/>
          <w:sz w:val="22"/>
          <w:szCs w:val="22"/>
        </w:rPr>
        <w:t xml:space="preserve">собственность, может быть передано на безвозмездной основе в муниципальную </w:t>
      </w:r>
      <w:r w:rsidRPr="00194E23">
        <w:rPr>
          <w:rFonts w:ascii="Times New Roman" w:hAnsi="Times New Roman" w:cs="Times New Roman"/>
        </w:rPr>
        <w:t xml:space="preserve">собственность </w:t>
      </w:r>
      <w:r w:rsidRPr="00194E23">
        <w:rPr>
          <w:rStyle w:val="a9"/>
          <w:rFonts w:ascii="Times New Roman" w:hAnsi="Times New Roman"/>
          <w:sz w:val="22"/>
          <w:szCs w:val="22"/>
        </w:rPr>
        <w:t xml:space="preserve">поселений Устьянцевского сельсовета Барабинского района Новосибирской области, в собственность физических лиц по Решению </w:t>
      </w:r>
      <w:r w:rsidRPr="00194E23">
        <w:rPr>
          <w:rFonts w:ascii="Times New Roman" w:hAnsi="Times New Roman" w:cs="Times New Roman"/>
        </w:rPr>
        <w:t xml:space="preserve">Совета </w:t>
      </w:r>
      <w:r w:rsidRPr="00194E23">
        <w:rPr>
          <w:rStyle w:val="a9"/>
          <w:rFonts w:ascii="Times New Roman" w:hAnsi="Times New Roman"/>
          <w:sz w:val="22"/>
          <w:szCs w:val="22"/>
        </w:rPr>
        <w:t xml:space="preserve">депутатов в соответствии с действующим законодательством. </w:t>
      </w:r>
    </w:p>
    <w:p w:rsidR="00194E23" w:rsidRPr="00194E23" w:rsidRDefault="00194E23" w:rsidP="00194E23">
      <w:pPr>
        <w:pStyle w:val="a3"/>
        <w:rPr>
          <w:rFonts w:ascii="Times New Roman" w:hAnsi="Times New Roman" w:cs="Times New Roman"/>
        </w:rPr>
      </w:pPr>
      <w:proofErr w:type="gramStart"/>
      <w:r w:rsidRPr="00194E23">
        <w:rPr>
          <w:rStyle w:val="a9"/>
          <w:rFonts w:ascii="Times New Roman" w:hAnsi="Times New Roman"/>
          <w:color w:val="000000"/>
          <w:sz w:val="22"/>
          <w:szCs w:val="22"/>
        </w:rPr>
        <w:t xml:space="preserve">Муниципальное имущество в виде доли в праве собственности на имущество может </w:t>
      </w:r>
      <w:r w:rsidRPr="00194E23">
        <w:rPr>
          <w:rFonts w:ascii="Times New Roman" w:hAnsi="Times New Roman" w:cs="Times New Roman"/>
          <w:color w:val="000000"/>
        </w:rPr>
        <w:t xml:space="preserve">быть </w:t>
      </w:r>
      <w:r w:rsidRPr="00194E23">
        <w:rPr>
          <w:rStyle w:val="a9"/>
          <w:rFonts w:ascii="Times New Roman" w:hAnsi="Times New Roman"/>
          <w:color w:val="000000"/>
          <w:sz w:val="22"/>
          <w:szCs w:val="22"/>
        </w:rPr>
        <w:t xml:space="preserve">отчуждено на основании решения Совета депутатов, в том числе посредством создания на </w:t>
      </w:r>
      <w:r w:rsidRPr="00194E23">
        <w:rPr>
          <w:rFonts w:ascii="Times New Roman" w:hAnsi="Times New Roman" w:cs="Times New Roman"/>
          <w:color w:val="000000"/>
        </w:rPr>
        <w:t xml:space="preserve">базе </w:t>
      </w:r>
      <w:r w:rsidRPr="00194E23">
        <w:rPr>
          <w:rStyle w:val="a9"/>
          <w:rFonts w:ascii="Times New Roman" w:hAnsi="Times New Roman"/>
          <w:color w:val="000000"/>
          <w:sz w:val="22"/>
          <w:szCs w:val="22"/>
        </w:rPr>
        <w:t>имущества, составляющего общую долевую собственность, хозяйственного общества с возможной последующей продажей принадлежащих району акций (вкладов) другим участникам этого хозяйственного общества по рыночной цене в соответствии с действующим законодательством.</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Сделки, связанные с отчуждением муниципального имущества, находящегося в хозяйственном ведении, оперативном управлении муниципальных унитарных предприятий или </w:t>
      </w:r>
      <w:r w:rsidRPr="00194E23">
        <w:rPr>
          <w:rFonts w:ascii="Times New Roman" w:hAnsi="Times New Roman" w:cs="Times New Roman"/>
          <w:color w:val="000000"/>
        </w:rPr>
        <w:t xml:space="preserve">в </w:t>
      </w:r>
      <w:r w:rsidRPr="00194E23">
        <w:rPr>
          <w:rStyle w:val="a9"/>
          <w:rFonts w:ascii="Times New Roman" w:hAnsi="Times New Roman"/>
          <w:color w:val="000000"/>
          <w:sz w:val="22"/>
          <w:szCs w:val="22"/>
        </w:rPr>
        <w:t>оперативном управлении муниципальных учреждений, совершаются в соответствии с гражданским законодательством Российской Федерации и муниципальными правовыми актами.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Передача муниципального имущества в доверительное управление.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Муниципальное имущество может быть передано в доверительное управление в интересах Устьянцевского сельсовета</w:t>
      </w:r>
      <w:proofErr w:type="gramStart"/>
      <w:r w:rsidRPr="00194E23">
        <w:rPr>
          <w:rStyle w:val="a9"/>
          <w:rFonts w:ascii="Times New Roman" w:hAnsi="Times New Roman"/>
          <w:color w:val="000000"/>
          <w:sz w:val="22"/>
          <w:szCs w:val="22"/>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Объектом доверительного управления может быть следующее имущество, находящееся в муниципальной собственности: предприятия и другие имущественные комплексы, отдельные </w:t>
      </w:r>
      <w:r w:rsidRPr="00194E23">
        <w:rPr>
          <w:rStyle w:val="a9"/>
          <w:rFonts w:ascii="Times New Roman" w:hAnsi="Times New Roman"/>
          <w:color w:val="000000"/>
          <w:sz w:val="22"/>
          <w:szCs w:val="22"/>
        </w:rPr>
        <w:lastRenderedPageBreak/>
        <w:t>объекты, относящиеся к недвижимому имуществу, ценные бумаги, права, удостоверенные бездокументарными ценными бумагами, исключительные права и другое имущество.</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Передача в доверительное управление муниципального имущества осуществляется на основании постановления Главы Устьянцевского сельсовета  в соответствии с действующим законодательством и настоящими Основными положениями.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Учредителем доверительного управления является муниципальное образование Барабинский район, от имени которого права осуществляет администрация Устьянцевского сельсовета Барабинского </w:t>
      </w:r>
      <w:proofErr w:type="spellStart"/>
      <w:r w:rsidRPr="00194E23">
        <w:rPr>
          <w:rStyle w:val="a9"/>
          <w:rFonts w:ascii="Times New Roman" w:hAnsi="Times New Roman"/>
          <w:color w:val="000000"/>
          <w:sz w:val="22"/>
          <w:szCs w:val="22"/>
        </w:rPr>
        <w:t>районаНовосибирской</w:t>
      </w:r>
      <w:proofErr w:type="spellEnd"/>
      <w:r w:rsidRPr="00194E23">
        <w:rPr>
          <w:rStyle w:val="a9"/>
          <w:rFonts w:ascii="Times New Roman" w:hAnsi="Times New Roman"/>
          <w:color w:val="000000"/>
          <w:sz w:val="22"/>
          <w:szCs w:val="22"/>
        </w:rPr>
        <w:t xml:space="preserve"> области, которая заключает договор доверительного управления.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Доверительным управляющим может быть индивидуальный предприниматель или коммерческая организация, за исключением унитарного предприятия.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Доверительный управляющий не может быть </w:t>
      </w:r>
      <w:proofErr w:type="spellStart"/>
      <w:r w:rsidRPr="00194E23">
        <w:rPr>
          <w:rStyle w:val="a9"/>
          <w:rFonts w:ascii="Times New Roman" w:hAnsi="Times New Roman"/>
          <w:color w:val="000000"/>
          <w:sz w:val="22"/>
          <w:szCs w:val="22"/>
        </w:rPr>
        <w:t>выгодоприобретателем</w:t>
      </w:r>
      <w:proofErr w:type="spellEnd"/>
      <w:r w:rsidRPr="00194E23">
        <w:rPr>
          <w:rStyle w:val="a9"/>
          <w:rFonts w:ascii="Times New Roman" w:hAnsi="Times New Roman"/>
          <w:color w:val="000000"/>
          <w:sz w:val="22"/>
          <w:szCs w:val="22"/>
        </w:rPr>
        <w:t xml:space="preserve"> по договору доверительного управления.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Передача муниципального имущества в доверительное управление не влечет перехода права собственности на них к доверительному управляющему.</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Договором доверительного управления могут быть предусмотрены ограничения в отношении действий доверительного управляющего по управлению и распоряжению объектами муниципальной собственности.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Договор доверительного управления заключается на срок, не превышающий пять лет, если иное не установлено законом.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Договор доверительного управления должен быть заключен в письменной форме.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Договор доверительного управления подлежит государственной регистрации в</w:t>
      </w:r>
      <w:r w:rsidRPr="00194E23">
        <w:rPr>
          <w:rFonts w:ascii="Times New Roman" w:hAnsi="Times New Roman" w:cs="Times New Roman"/>
        </w:rPr>
        <w:t xml:space="preserve"> </w:t>
      </w:r>
      <w:r w:rsidRPr="00194E23">
        <w:rPr>
          <w:rStyle w:val="a9"/>
          <w:rFonts w:ascii="Times New Roman" w:hAnsi="Times New Roman"/>
          <w:color w:val="000000"/>
          <w:sz w:val="22"/>
          <w:szCs w:val="22"/>
        </w:rPr>
        <w:t>соответствии с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Договор доверительного управления имуществом должен содержать:</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состав имущества, передаваемого в доверительное управление;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объем полномочий доверительного управляющего по управлению объектами муниципальной собственности;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условия содержания и обеспечения </w:t>
      </w:r>
      <w:proofErr w:type="gramStart"/>
      <w:r w:rsidRPr="00194E23">
        <w:rPr>
          <w:rStyle w:val="a9"/>
          <w:rFonts w:ascii="Times New Roman" w:hAnsi="Times New Roman"/>
          <w:color w:val="000000"/>
          <w:sz w:val="22"/>
          <w:szCs w:val="22"/>
        </w:rPr>
        <w:t>сохранности</w:t>
      </w:r>
      <w:proofErr w:type="gramEnd"/>
      <w:r w:rsidRPr="00194E23">
        <w:rPr>
          <w:rStyle w:val="a9"/>
          <w:rFonts w:ascii="Times New Roman" w:hAnsi="Times New Roman"/>
          <w:color w:val="000000"/>
          <w:sz w:val="22"/>
          <w:szCs w:val="22"/>
        </w:rPr>
        <w:t xml:space="preserve"> переданных в доверительное управление</w:t>
      </w:r>
    </w:p>
    <w:p w:rsidR="00194E23" w:rsidRPr="00194E23" w:rsidRDefault="00194E23" w:rsidP="00194E23">
      <w:pPr>
        <w:pStyle w:val="a3"/>
        <w:rPr>
          <w:rFonts w:ascii="Times New Roman" w:hAnsi="Times New Roman" w:cs="Times New Roman"/>
        </w:rPr>
      </w:pPr>
      <w:r w:rsidRPr="00194E23">
        <w:rPr>
          <w:rStyle w:val="82"/>
          <w:rFonts w:ascii="Times New Roman" w:hAnsi="Times New Roman"/>
          <w:color w:val="000000"/>
        </w:rPr>
        <w:t>объектов;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условия имущественной ответственности сторон;</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срок действия договора;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основания досрочного расторжения договора;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иные условия, предусмотренные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Доверительное управление муниципальным имуществом осуществляется в соответствии с действующим гражданским законодательством и настоящими Основными положениями.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Передача имущества муниципальной казны на хранение.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Имущество муниципальной казны может быть передано на хранение муниципальным унитарным предприятиям, муниципальным учреждениям на основании договора хранения. При этом по договору хранения одна сторона (хранитель) обязуется хранить вещь, переданную ей другой стороной (</w:t>
      </w:r>
      <w:proofErr w:type="spellStart"/>
      <w:r w:rsidRPr="00194E23">
        <w:rPr>
          <w:rStyle w:val="a9"/>
          <w:rFonts w:ascii="Times New Roman" w:hAnsi="Times New Roman"/>
          <w:color w:val="000000"/>
          <w:sz w:val="22"/>
          <w:szCs w:val="22"/>
        </w:rPr>
        <w:t>поклажедателем</w:t>
      </w:r>
      <w:proofErr w:type="spellEnd"/>
      <w:r w:rsidRPr="00194E23">
        <w:rPr>
          <w:rStyle w:val="a9"/>
          <w:rFonts w:ascii="Times New Roman" w:hAnsi="Times New Roman"/>
          <w:color w:val="000000"/>
          <w:sz w:val="22"/>
          <w:szCs w:val="22"/>
        </w:rPr>
        <w:t>), и возвратить эту вещь в сохранности.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Поклажедателем по договору хранения является администрация Устьянцевского сельсовета</w:t>
      </w:r>
      <w:proofErr w:type="gramStart"/>
      <w:r w:rsidRPr="00194E23">
        <w:rPr>
          <w:rStyle w:val="a9"/>
          <w:rFonts w:ascii="Times New Roman" w:hAnsi="Times New Roman"/>
          <w:color w:val="000000"/>
          <w:sz w:val="22"/>
          <w:szCs w:val="22"/>
        </w:rPr>
        <w:t xml:space="preserve"> .</w:t>
      </w:r>
      <w:proofErr w:type="gramEnd"/>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Передача имущества осуществляется по передаточному акту, подписываемому Главой</w:t>
      </w:r>
      <w:r w:rsidRPr="00194E23">
        <w:rPr>
          <w:rFonts w:ascii="Times New Roman" w:hAnsi="Times New Roman" w:cs="Times New Roman"/>
        </w:rPr>
        <w:t xml:space="preserve"> </w:t>
      </w:r>
      <w:r w:rsidRPr="00194E23">
        <w:rPr>
          <w:rStyle w:val="a9"/>
          <w:rFonts w:ascii="Times New Roman" w:hAnsi="Times New Roman"/>
          <w:color w:val="000000"/>
          <w:sz w:val="22"/>
          <w:szCs w:val="22"/>
        </w:rPr>
        <w:t>Устьянцевского сельсовета</w:t>
      </w:r>
      <w:proofErr w:type="gramStart"/>
      <w:r w:rsidRPr="00194E23">
        <w:rPr>
          <w:rStyle w:val="a9"/>
          <w:rFonts w:ascii="Times New Roman" w:hAnsi="Times New Roman"/>
          <w:color w:val="000000"/>
          <w:sz w:val="22"/>
          <w:szCs w:val="22"/>
        </w:rPr>
        <w:t xml:space="preserve"> ,</w:t>
      </w:r>
      <w:proofErr w:type="gramEnd"/>
      <w:r w:rsidRPr="00194E23">
        <w:rPr>
          <w:rStyle w:val="a9"/>
          <w:rFonts w:ascii="Times New Roman" w:hAnsi="Times New Roman"/>
          <w:color w:val="000000"/>
          <w:sz w:val="22"/>
          <w:szCs w:val="22"/>
        </w:rPr>
        <w:t xml:space="preserve"> с одной стороны, и руководителем муниципального унитарного предприятия или муниципального учреждения, с другой стороны.</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При необходимости изменения условий хранения вещи, предусмотренных договором хранения, хранитель обязан незамедлительно уведомить об этом </w:t>
      </w:r>
      <w:proofErr w:type="spellStart"/>
      <w:r w:rsidRPr="00194E23">
        <w:rPr>
          <w:rStyle w:val="a9"/>
          <w:rFonts w:ascii="Times New Roman" w:hAnsi="Times New Roman"/>
          <w:color w:val="000000"/>
          <w:sz w:val="22"/>
          <w:szCs w:val="22"/>
        </w:rPr>
        <w:t>поклажедателя</w:t>
      </w:r>
      <w:proofErr w:type="spellEnd"/>
      <w:r w:rsidRPr="00194E23">
        <w:rPr>
          <w:rStyle w:val="a9"/>
          <w:rFonts w:ascii="Times New Roman" w:hAnsi="Times New Roman"/>
          <w:color w:val="000000"/>
          <w:sz w:val="22"/>
          <w:szCs w:val="22"/>
        </w:rPr>
        <w:t xml:space="preserve"> и дождаться его ответа.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Если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w:t>
      </w:r>
      <w:proofErr w:type="spellStart"/>
      <w:r w:rsidRPr="00194E23">
        <w:rPr>
          <w:rStyle w:val="a9"/>
          <w:rFonts w:ascii="Times New Roman" w:hAnsi="Times New Roman"/>
          <w:color w:val="000000"/>
          <w:sz w:val="22"/>
          <w:szCs w:val="22"/>
        </w:rPr>
        <w:t>поклажедателя</w:t>
      </w:r>
      <w:proofErr w:type="spellEnd"/>
      <w:r w:rsidRPr="00194E23">
        <w:rPr>
          <w:rStyle w:val="a9"/>
          <w:rFonts w:ascii="Times New Roman" w:hAnsi="Times New Roman"/>
          <w:color w:val="000000"/>
          <w:sz w:val="22"/>
          <w:szCs w:val="22"/>
        </w:rPr>
        <w:t>.</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Страхование объектов муниципального имущества.</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Страхование объектов муниципальной собственности осуществляется в соответствии действующим законодательством.</w:t>
      </w:r>
    </w:p>
    <w:p w:rsidR="00194E23" w:rsidRPr="00194E23" w:rsidRDefault="00194E23" w:rsidP="00194E23">
      <w:pPr>
        <w:pStyle w:val="a3"/>
        <w:rPr>
          <w:rFonts w:ascii="Times New Roman" w:hAnsi="Times New Roman" w:cs="Times New Roman"/>
        </w:rPr>
      </w:pPr>
      <w:bookmarkStart w:id="3" w:name="bookmark6"/>
      <w:r w:rsidRPr="00194E23">
        <w:rPr>
          <w:rStyle w:val="61"/>
          <w:rFonts w:ascii="Times New Roman" w:hAnsi="Times New Roman"/>
          <w:b w:val="0"/>
          <w:bCs w:val="0"/>
          <w:color w:val="000000"/>
          <w:sz w:val="22"/>
          <w:szCs w:val="22"/>
        </w:rPr>
        <w:t>Управление муниципальными унитарными предприятиями</w:t>
      </w:r>
      <w:bookmarkEnd w:id="3"/>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lastRenderedPageBreak/>
        <w:t>Правовое положение муниципальных унитарных предприятий определяется действующим законодательством, настоящими Основными положениями и иными нормативными правовыми актами Устьянцевского сельсовета Барабинского района Новосибирской области, утвержденными Советом депутатов.</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Муниципальное унитарное предприятие (далее по тексту - унитарное предприятие) - коммерческая организация, не наделенная правом собственности на имущество, закрепленное за ней собственником. Имущество муниципального унитарного предприятия является собственностью муниципального образования – Устьянцевский сельсовет, принадлежит предприятию на праве хозяйственного ведения или на праве оперативного управления, является неделимым и не может быть распределено по вкладам (долям, паям), в том числе между работниками унитарного предприятия.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Унитарное предприятие не вправе создавать в качестве юридического лица другое унитарное предприятие путем передачи ему части своего имущества (дочернее предприятие).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Унитарное предприятие несет ответственность по своим обязательствам всем принадлежащим ему имуществом. Унитарное предприятие не несет ответственность по обязательствам собственника имущества - муниципального образования – Устьянцевский сельсовет. Муниципальное образование – Устьянцевский сельсовет не отвечает по обязательствам унитарного предприятия, за исключением случаев, если несостоятельность (банкротство) такого предприятия вызвана собственником этого имущества. В указанных случаях на собственника при недостаточности имущества унитарного предприятия может быть возложена субсидиарная ответственность по его обязательствам.</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От имени муниципального образования – Устьянцевский сельсовет права собственника имущества унитарного предприятия осуществляют органы местного самоуправления в рамках их компетенции, установленной актами, определяющими статус этих органов;</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Учредителем унитарного предприятия выступает муниципальное образование – Устьянцевский сельсовет</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Решение об учреждении унитарного предприятия принимается Главой Устьянцевского сельсовета</w:t>
      </w:r>
      <w:proofErr w:type="gramStart"/>
      <w:r w:rsidRPr="00194E23">
        <w:rPr>
          <w:rStyle w:val="a9"/>
          <w:rFonts w:ascii="Times New Roman" w:hAnsi="Times New Roman"/>
          <w:color w:val="000000"/>
          <w:sz w:val="22"/>
          <w:szCs w:val="22"/>
        </w:rPr>
        <w:t xml:space="preserve"> .</w:t>
      </w:r>
      <w:proofErr w:type="gramEnd"/>
      <w:r w:rsidRPr="00194E23">
        <w:rPr>
          <w:rStyle w:val="a9"/>
          <w:rFonts w:ascii="Times New Roman" w:hAnsi="Times New Roman"/>
          <w:color w:val="000000"/>
          <w:sz w:val="22"/>
          <w:szCs w:val="22"/>
        </w:rPr>
        <w:t xml:space="preserve"> Данное решение должно определять цели и предмет деятельности унитарного предприятия.</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Устав унитарного предприятия утверждается администрацией, которая также определяет состав и стоимость муниципального имущества, закрепляемого за унитарным предприятием на праве хозяйственного ведения или на праве оперативного управления.</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Уставной фонд муниципального предприятия формируется за счет средств бюджета Устьянцевского сельсовета, а также ценных бумаг, другого муниципального имущества, имущественных прав и иных </w:t>
      </w:r>
      <w:proofErr w:type="gramStart"/>
      <w:r w:rsidRPr="00194E23">
        <w:rPr>
          <w:rStyle w:val="a9"/>
          <w:rFonts w:ascii="Times New Roman" w:hAnsi="Times New Roman"/>
          <w:color w:val="000000"/>
          <w:sz w:val="22"/>
          <w:szCs w:val="22"/>
        </w:rPr>
        <w:t>прав</w:t>
      </w:r>
      <w:proofErr w:type="gramEnd"/>
      <w:r w:rsidRPr="00194E23">
        <w:rPr>
          <w:rStyle w:val="a9"/>
          <w:rFonts w:ascii="Times New Roman" w:hAnsi="Times New Roman"/>
          <w:color w:val="000000"/>
          <w:sz w:val="22"/>
          <w:szCs w:val="22"/>
        </w:rPr>
        <w:t xml:space="preserve"> имеющих денежную оценку;</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В муниципальном казенном предприятии  </w:t>
      </w:r>
      <w:proofErr w:type="gramStart"/>
      <w:r w:rsidRPr="00194E23">
        <w:rPr>
          <w:rStyle w:val="a9"/>
          <w:rFonts w:ascii="Times New Roman" w:hAnsi="Times New Roman"/>
          <w:color w:val="000000"/>
          <w:sz w:val="22"/>
          <w:szCs w:val="22"/>
        </w:rPr>
        <w:t>уставной фонд</w:t>
      </w:r>
      <w:proofErr w:type="gramEnd"/>
      <w:r w:rsidRPr="00194E23">
        <w:rPr>
          <w:rStyle w:val="a9"/>
          <w:rFonts w:ascii="Times New Roman" w:hAnsi="Times New Roman"/>
          <w:color w:val="000000"/>
          <w:sz w:val="22"/>
          <w:szCs w:val="22"/>
        </w:rPr>
        <w:t xml:space="preserve"> не формируется.</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Муниципальное образование – Устьянцевский сельсовет не имеет прав на получение части от использования муниципального имущества, находящегося в хозяйственном ведении унитарного предприятия.</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Муниципальные предприятия ежегодно перечисляют в бюджет Устьянцевского сельсовета  часть прибыли, остающейся в их распоряжении после уплаты налогов и иных обязательных платежей, в порядке, в размерах и сроки которые определяются Порядком создания, реорганизации ликвидации и управления муниципальными унитарными предприятиями Устьянцевского сельсовета Барабинского района Новосибирской области.</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Муниципальное предприятие распоряжается принадлежащим ему на праве хозяйственного ведения или на праве оперативного управления имуществом в соответствии с действующим законодательством, настоящими Основными положениями, Порядком создания, реорганизации, ликвидации и управления муниципальными унитарными предприятиями Устьянцевского сельсовета Барабинского района Новосибирской области, утвержденным Советом депутатов.</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Руководитель унитарного предприятия несет в установленном законом порядке ответственность за убытки, причиненные унитарному предприятию его виновными действиями (бездействиями), в том числе в случае утраты имущества унитарного предприятия.</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Администрация вправе предъявить иск о возмещении убытков, причиненных унитарному предприятию, к руководителю предприятия.</w:t>
      </w:r>
    </w:p>
    <w:p w:rsidR="00194E23" w:rsidRPr="00194E23" w:rsidRDefault="00194E23" w:rsidP="00194E23">
      <w:pPr>
        <w:pStyle w:val="a3"/>
        <w:rPr>
          <w:rStyle w:val="a9"/>
          <w:rFonts w:ascii="Times New Roman" w:hAnsi="Times New Roman"/>
          <w:color w:val="000000"/>
          <w:sz w:val="22"/>
          <w:szCs w:val="22"/>
        </w:rPr>
      </w:pPr>
      <w:proofErr w:type="gramStart"/>
      <w:r w:rsidRPr="00194E23">
        <w:rPr>
          <w:rStyle w:val="a9"/>
          <w:rFonts w:ascii="Times New Roman" w:hAnsi="Times New Roman"/>
          <w:color w:val="000000"/>
          <w:sz w:val="22"/>
          <w:szCs w:val="22"/>
        </w:rPr>
        <w:lastRenderedPageBreak/>
        <w:t>Контроль за</w:t>
      </w:r>
      <w:proofErr w:type="gramEnd"/>
      <w:r w:rsidRPr="00194E23">
        <w:rPr>
          <w:rStyle w:val="a9"/>
          <w:rFonts w:ascii="Times New Roman" w:hAnsi="Times New Roman"/>
          <w:color w:val="000000"/>
          <w:sz w:val="22"/>
          <w:szCs w:val="22"/>
        </w:rPr>
        <w:t xml:space="preserve"> деятельностью унитарных предприятий осуществляется в порядке, определенном федеральным законодательством и нормативными правовыми актами Устьянцевского сельсовета Барабинского района  Новосибирской области.</w:t>
      </w:r>
    </w:p>
    <w:p w:rsidR="00194E23" w:rsidRPr="00194E23" w:rsidRDefault="00194E23" w:rsidP="00194E23">
      <w:pPr>
        <w:pStyle w:val="a3"/>
        <w:rPr>
          <w:rStyle w:val="a9"/>
          <w:rFonts w:ascii="Times New Roman" w:hAnsi="Times New Roman"/>
          <w:b/>
          <w:color w:val="000000"/>
          <w:sz w:val="22"/>
          <w:szCs w:val="22"/>
        </w:rPr>
      </w:pPr>
      <w:r w:rsidRPr="00194E23">
        <w:rPr>
          <w:rStyle w:val="a9"/>
          <w:rFonts w:ascii="Times New Roman" w:hAnsi="Times New Roman"/>
          <w:b/>
          <w:color w:val="000000"/>
          <w:sz w:val="22"/>
          <w:szCs w:val="22"/>
        </w:rPr>
        <w:t>9. Управление муниципальными учреждениями</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9.1 Правовое положение муниципальных учреждений определяется действующим законодательством, настоящими основными положениями и иными нормативными правовыми актами Устьянцевского сельсовета Барабинского района Новосибирской области, утвержденными Советом депутатов. </w:t>
      </w:r>
    </w:p>
    <w:p w:rsidR="00194E23" w:rsidRPr="00194E23" w:rsidRDefault="00194E23" w:rsidP="00194E23">
      <w:pPr>
        <w:pStyle w:val="a3"/>
        <w:rPr>
          <w:rStyle w:val="a9"/>
          <w:rFonts w:ascii="Times New Roman" w:hAnsi="Times New Roman"/>
          <w:sz w:val="22"/>
          <w:szCs w:val="22"/>
        </w:rPr>
      </w:pPr>
      <w:r w:rsidRPr="00194E23">
        <w:rPr>
          <w:rStyle w:val="a9"/>
          <w:rFonts w:ascii="Times New Roman" w:hAnsi="Times New Roman"/>
          <w:sz w:val="22"/>
          <w:szCs w:val="22"/>
        </w:rPr>
        <w:t>Порядок создания, реорганизации, ликвидации и управления муниципальными учреждениями определяется Порядком создания, реорганизации ликвидации бюджетных, автономных и казенных учреждений Устьянцевского сельсовета Барабинского района Новосибирской области, утвержденным Советом депутатов.</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9.2. Муниципальное учреждение (далее по тексту </w:t>
      </w:r>
      <w:proofErr w:type="gramStart"/>
      <w:r w:rsidRPr="00194E23">
        <w:rPr>
          <w:rStyle w:val="a9"/>
          <w:rFonts w:ascii="Times New Roman" w:hAnsi="Times New Roman"/>
          <w:color w:val="000000"/>
          <w:sz w:val="22"/>
          <w:szCs w:val="22"/>
        </w:rPr>
        <w:t>–у</w:t>
      </w:r>
      <w:proofErr w:type="gramEnd"/>
      <w:r w:rsidRPr="00194E23">
        <w:rPr>
          <w:rStyle w:val="a9"/>
          <w:rFonts w:ascii="Times New Roman" w:hAnsi="Times New Roman"/>
          <w:color w:val="000000"/>
          <w:sz w:val="22"/>
          <w:szCs w:val="22"/>
        </w:rPr>
        <w:t xml:space="preserve">чреждение) – некоммерческая организация, выполняющая управленческие, социально-культурные или иные функции некоммерческого характера для нужд населения Устьянцевского сельсовета  и финансируемая полностью или частично за счет средств бюджета Устьянцевского сельсовета . Учреждение осуществляет свою деятельность в соответствии с уставом. </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9.3. Учреждение создается на основании постановления Главы Устьянцевского сельсовета .</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 xml:space="preserve">9.4.Учредителем учреждения выступает муниципальное образование – Устьянцевский сельсовет. </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Учредительным документом учреждения является Устав, утверждаемый Главой Устьянцевского сельсовета  по согласованию с соответствующими структурными подразделениями администрации Устьянцевского сельсовета  по месту расположения учреждения.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Учреждение считается созданным с момента его государственной регистрации.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Имущество учреждения является муниципальной собственностью и закрепляется за учреждением на праве оперативного управления.</w:t>
      </w:r>
    </w:p>
    <w:p w:rsidR="00194E23" w:rsidRPr="00194E23" w:rsidRDefault="00194E23" w:rsidP="00194E23">
      <w:pPr>
        <w:pStyle w:val="a3"/>
        <w:rPr>
          <w:rFonts w:ascii="Times New Roman" w:hAnsi="Times New Roman" w:cs="Times New Roman"/>
        </w:rPr>
      </w:pPr>
      <w:r w:rsidRPr="00194E23">
        <w:rPr>
          <w:rFonts w:ascii="Times New Roman" w:hAnsi="Times New Roman" w:cs="Times New Roman"/>
        </w:rPr>
        <w:t xml:space="preserve">При </w:t>
      </w:r>
      <w:r w:rsidRPr="00194E23">
        <w:rPr>
          <w:rStyle w:val="a9"/>
          <w:rFonts w:ascii="Times New Roman" w:hAnsi="Times New Roman"/>
          <w:color w:val="000000"/>
          <w:sz w:val="22"/>
          <w:szCs w:val="22"/>
        </w:rPr>
        <w:t>осуществлении права оперативного управления учреждение обеспечивает</w:t>
      </w:r>
      <w:r w:rsidRPr="00194E23">
        <w:rPr>
          <w:rFonts w:ascii="Times New Roman" w:hAnsi="Times New Roman" w:cs="Times New Roman"/>
        </w:rPr>
        <w:t xml:space="preserve"> </w:t>
      </w:r>
      <w:r w:rsidRPr="00194E23">
        <w:rPr>
          <w:rStyle w:val="a9"/>
          <w:rFonts w:ascii="Times New Roman" w:hAnsi="Times New Roman"/>
          <w:color w:val="000000"/>
          <w:sz w:val="22"/>
          <w:szCs w:val="22"/>
        </w:rPr>
        <w:t>сохранность муниципального имущества и использование его по целевому назначению.</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Учреждение в пределах, установленных законом, в соответствии с целями своей деятельности, заданиями собственника и назначением имущества осуществляет права владения, пользования и распоряжения им.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Учреждение не вправе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Собственник вправе изъять у учреждения излишнее, неиспользуемое либо используемое не по назначению имущество и распорядиться им по своему усмотрению.</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sz w:val="22"/>
          <w:szCs w:val="22"/>
        </w:rPr>
        <w:t xml:space="preserve">Доходы </w:t>
      </w:r>
      <w:proofErr w:type="gramStart"/>
      <w:r w:rsidRPr="00194E23">
        <w:rPr>
          <w:rStyle w:val="a9"/>
          <w:rFonts w:ascii="Times New Roman" w:hAnsi="Times New Roman"/>
          <w:sz w:val="22"/>
          <w:szCs w:val="22"/>
        </w:rPr>
        <w:t>муниципальных бюджетных учреждений, полученных от платных и иной приносящей доход деятельности поступают</w:t>
      </w:r>
      <w:proofErr w:type="gramEnd"/>
      <w:r w:rsidRPr="00194E23">
        <w:rPr>
          <w:rStyle w:val="a9"/>
          <w:rFonts w:ascii="Times New Roman" w:hAnsi="Times New Roman"/>
          <w:sz w:val="22"/>
          <w:szCs w:val="22"/>
        </w:rPr>
        <w:t xml:space="preserve"> в распоряжение учреждений и учитываются в смете доходов и расходов учреждения. Приобретенное за счет этих доходов имущество является муниципальной собственностью.</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Руководство учреждением осуществляет руководитель учреждения, назначаемый и освобождаемый от должности Главой Устьянцевского сельсовета</w:t>
      </w:r>
      <w:proofErr w:type="gramStart"/>
      <w:r w:rsidRPr="00194E23">
        <w:rPr>
          <w:rStyle w:val="a9"/>
          <w:rFonts w:ascii="Times New Roman" w:hAnsi="Times New Roman"/>
          <w:color w:val="000000"/>
          <w:sz w:val="22"/>
          <w:szCs w:val="22"/>
        </w:rPr>
        <w:t xml:space="preserve"> .</w:t>
      </w:r>
      <w:proofErr w:type="gramEnd"/>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Трудовой договор с руководителем учреждения заключается в соответствии с примерным трудовым договором, утвержденным постановлением администрации Устьянцевского сельсовета Барабинского района Новосибирской области.</w:t>
      </w:r>
    </w:p>
    <w:p w:rsidR="00194E23" w:rsidRPr="00194E23" w:rsidRDefault="00194E23" w:rsidP="00194E23">
      <w:pPr>
        <w:pStyle w:val="a3"/>
        <w:rPr>
          <w:rFonts w:ascii="Times New Roman" w:hAnsi="Times New Roman" w:cs="Times New Roman"/>
          <w:color w:val="000000"/>
          <w:vertAlign w:val="superscript"/>
        </w:rPr>
      </w:pPr>
      <w:r w:rsidRPr="00194E23">
        <w:rPr>
          <w:rStyle w:val="a9"/>
          <w:rFonts w:ascii="Times New Roman" w:hAnsi="Times New Roman"/>
          <w:color w:val="000000"/>
          <w:sz w:val="22"/>
          <w:szCs w:val="22"/>
        </w:rPr>
        <w:t>9.8. Структурные подразделения администрации Устьянцевского сельсовета  в пределах своих полномочий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осуществляют следующие функции: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вносят предложения по созданию, реорганизации и ликвидации учреждений;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согласовывают устав учреждения и трудовой договор с руководителем учреждения;</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осуществляют </w:t>
      </w:r>
      <w:proofErr w:type="gramStart"/>
      <w:r w:rsidRPr="00194E23">
        <w:rPr>
          <w:rStyle w:val="a9"/>
          <w:rFonts w:ascii="Times New Roman" w:hAnsi="Times New Roman"/>
          <w:color w:val="000000"/>
          <w:sz w:val="22"/>
          <w:szCs w:val="22"/>
        </w:rPr>
        <w:t>контроль за</w:t>
      </w:r>
      <w:proofErr w:type="gramEnd"/>
      <w:r w:rsidRPr="00194E23">
        <w:rPr>
          <w:rStyle w:val="a9"/>
          <w:rFonts w:ascii="Times New Roman" w:hAnsi="Times New Roman"/>
          <w:color w:val="000000"/>
          <w:sz w:val="22"/>
          <w:szCs w:val="22"/>
        </w:rPr>
        <w:t xml:space="preserve"> деятельностью учреждений;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вносят предложения о применении мер ответственности к руководителям учреждений;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создают и организуют деятельность балансовых и аттестационных комиссий;</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выполняют другие функции, предусмотренные муниципальными правовыми актами.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Учреждение считается прекратившим существование после внесения записи об этом в Единый государственный реестр юридических лиц.</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lastRenderedPageBreak/>
        <w:t>Имущество ликвидированного учреждения после расчетов с кредиторами передается администрации.</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bCs/>
        </w:rPr>
        <w:t xml:space="preserve">10. </w:t>
      </w:r>
      <w:proofErr w:type="gramStart"/>
      <w:r w:rsidRPr="00194E23">
        <w:rPr>
          <w:rFonts w:ascii="Times New Roman" w:eastAsia="Times New Roman" w:hAnsi="Times New Roman" w:cs="Times New Roman"/>
          <w:bCs/>
        </w:rPr>
        <w:t>Контроль за</w:t>
      </w:r>
      <w:proofErr w:type="gramEnd"/>
      <w:r w:rsidRPr="00194E23">
        <w:rPr>
          <w:rFonts w:ascii="Times New Roman" w:eastAsia="Times New Roman" w:hAnsi="Times New Roman" w:cs="Times New Roman"/>
          <w:bCs/>
        </w:rPr>
        <w:t xml:space="preserve"> управлением и распоряжением</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bCs/>
        </w:rPr>
        <w:t>муниципальным имуществом</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 xml:space="preserve">10.1. Органы, осуществляющие </w:t>
      </w:r>
      <w:proofErr w:type="gramStart"/>
      <w:r w:rsidRPr="00194E23">
        <w:rPr>
          <w:rFonts w:ascii="Times New Roman" w:eastAsia="Times New Roman" w:hAnsi="Times New Roman" w:cs="Times New Roman"/>
        </w:rPr>
        <w:t>контроль за</w:t>
      </w:r>
      <w:proofErr w:type="gramEnd"/>
      <w:r w:rsidRPr="00194E23">
        <w:rPr>
          <w:rFonts w:ascii="Times New Roman" w:eastAsia="Times New Roman" w:hAnsi="Times New Roman" w:cs="Times New Roman"/>
        </w:rPr>
        <w:t xml:space="preserve"> управлением и распоряжением муниципальным имуществом.</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 xml:space="preserve">10.1.1. </w:t>
      </w:r>
      <w:proofErr w:type="gramStart"/>
      <w:r w:rsidRPr="00194E23">
        <w:rPr>
          <w:rFonts w:ascii="Times New Roman" w:eastAsia="Times New Roman" w:hAnsi="Times New Roman" w:cs="Times New Roman"/>
        </w:rPr>
        <w:t>Контроль за</w:t>
      </w:r>
      <w:proofErr w:type="gramEnd"/>
      <w:r w:rsidRPr="00194E23">
        <w:rPr>
          <w:rFonts w:ascii="Times New Roman" w:eastAsia="Times New Roman" w:hAnsi="Times New Roman" w:cs="Times New Roman"/>
        </w:rPr>
        <w:t xml:space="preserve"> управлением и распоряжением муниципальным имуществом осуществляют органы местного самоуправления муниципального образования </w:t>
      </w:r>
      <w:r w:rsidRPr="00194E23">
        <w:rPr>
          <w:rStyle w:val="a9"/>
          <w:rFonts w:ascii="Times New Roman" w:hAnsi="Times New Roman"/>
          <w:sz w:val="22"/>
          <w:szCs w:val="22"/>
        </w:rPr>
        <w:t>Устьянцевский сельсовет</w:t>
      </w:r>
      <w:r w:rsidRPr="00194E23">
        <w:rPr>
          <w:rFonts w:ascii="Times New Roman" w:eastAsia="Times New Roman" w:hAnsi="Times New Roman" w:cs="Times New Roman"/>
        </w:rPr>
        <w:t>.</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 xml:space="preserve">10.1.2.Совет депутатов Устьянцевского сельсовета Барабинского района Новосибирской области осуществляет </w:t>
      </w:r>
      <w:proofErr w:type="gramStart"/>
      <w:r w:rsidRPr="00194E23">
        <w:rPr>
          <w:rFonts w:ascii="Times New Roman" w:eastAsia="Times New Roman" w:hAnsi="Times New Roman" w:cs="Times New Roman"/>
        </w:rPr>
        <w:t>контроль за</w:t>
      </w:r>
      <w:proofErr w:type="gramEnd"/>
      <w:r w:rsidRPr="00194E23">
        <w:rPr>
          <w:rFonts w:ascii="Times New Roman" w:eastAsia="Times New Roman" w:hAnsi="Times New Roman" w:cs="Times New Roman"/>
        </w:rPr>
        <w:t xml:space="preserve"> исполнением органами местного самоуправления, должностными лицами органов местного самоуправления установленного порядка управления и распоряжения муниципальным имуществом.</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10.1.3. Администрация Устьянцевского сельсовета Барабинского района Новосибирской области:</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1) контролирует работу по содержанию и использованию объектов муниципального имущества;</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2) принимает своевременные меры по устранению нарушений законодательства в сфере управления и распоряжения муниципальным имуществом;</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3) проводит проверки использования муниципального имущества;</w:t>
      </w:r>
    </w:p>
    <w:p w:rsidR="00194E23" w:rsidRPr="00194E23" w:rsidRDefault="00194E23" w:rsidP="00194E23">
      <w:pPr>
        <w:pStyle w:val="a3"/>
        <w:rPr>
          <w:rFonts w:ascii="Times New Roman" w:eastAsia="Times New Roman" w:hAnsi="Times New Roman" w:cs="Times New Roman"/>
        </w:rPr>
      </w:pPr>
      <w:r w:rsidRPr="00194E23">
        <w:rPr>
          <w:rFonts w:ascii="Times New Roman" w:eastAsia="Times New Roman" w:hAnsi="Times New Roman" w:cs="Times New Roman"/>
        </w:rPr>
        <w:t>4) проводит инвентаризацию объектов имущества муниципальной казны;</w:t>
      </w:r>
    </w:p>
    <w:p w:rsidR="00194E23" w:rsidRPr="00194E23" w:rsidRDefault="00194E23" w:rsidP="00194E23">
      <w:pPr>
        <w:pStyle w:val="a3"/>
        <w:rPr>
          <w:rStyle w:val="6"/>
          <w:rFonts w:ascii="Times New Roman" w:eastAsia="Times New Roman" w:hAnsi="Times New Roman"/>
          <w:b w:val="0"/>
          <w:bCs w:val="0"/>
          <w:sz w:val="22"/>
          <w:szCs w:val="22"/>
          <w:shd w:val="clear" w:color="auto" w:fill="auto"/>
        </w:rPr>
      </w:pPr>
      <w:r w:rsidRPr="00194E23">
        <w:rPr>
          <w:rFonts w:ascii="Times New Roman" w:eastAsia="Times New Roman" w:hAnsi="Times New Roman" w:cs="Times New Roman"/>
        </w:rPr>
        <w:t>5) запрашивает необходимую информацию по вопросам использования объектов муниципального имущества.</w:t>
      </w:r>
    </w:p>
    <w:p w:rsidR="00194E23" w:rsidRPr="00194E23" w:rsidRDefault="00194E23" w:rsidP="00194E23">
      <w:pPr>
        <w:pStyle w:val="a3"/>
        <w:rPr>
          <w:rFonts w:ascii="Times New Roman" w:hAnsi="Times New Roman" w:cs="Times New Roman"/>
        </w:rPr>
      </w:pPr>
      <w:r w:rsidRPr="00194E23">
        <w:rPr>
          <w:rStyle w:val="6"/>
          <w:rFonts w:ascii="Times New Roman" w:hAnsi="Times New Roman"/>
          <w:b w:val="0"/>
          <w:bCs w:val="0"/>
          <w:color w:val="000000"/>
          <w:sz w:val="22"/>
          <w:szCs w:val="22"/>
        </w:rPr>
        <w:t>11. Защита права муниципальной собственности</w:t>
      </w:r>
    </w:p>
    <w:p w:rsidR="00194E23" w:rsidRPr="00194E23" w:rsidRDefault="00194E23" w:rsidP="00194E23">
      <w:pPr>
        <w:pStyle w:val="a3"/>
        <w:rPr>
          <w:rStyle w:val="a9"/>
          <w:rFonts w:ascii="Times New Roman" w:hAnsi="Times New Roman"/>
          <w:color w:val="000000"/>
          <w:sz w:val="22"/>
          <w:szCs w:val="22"/>
        </w:rPr>
      </w:pPr>
      <w:r w:rsidRPr="00194E23">
        <w:rPr>
          <w:rStyle w:val="a9"/>
          <w:rFonts w:ascii="Times New Roman" w:hAnsi="Times New Roman"/>
          <w:color w:val="000000"/>
          <w:sz w:val="22"/>
          <w:szCs w:val="22"/>
        </w:rPr>
        <w:t>11.1. Защита права муниципальной собственности осуществляется в соответствии с действующим законодательством.</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 xml:space="preserve"> Муниципальная собственность может быть истребована из чужого незаконного владения в соответствии с Гражданским кодексом Российской Федерации.</w:t>
      </w:r>
    </w:p>
    <w:p w:rsidR="00194E23" w:rsidRPr="00194E23" w:rsidRDefault="00194E23" w:rsidP="00194E23">
      <w:pPr>
        <w:pStyle w:val="a3"/>
        <w:rPr>
          <w:rFonts w:ascii="Times New Roman" w:hAnsi="Times New Roman" w:cs="Times New Roman"/>
        </w:rPr>
      </w:pPr>
      <w:r w:rsidRPr="00194E23">
        <w:rPr>
          <w:rStyle w:val="a9"/>
          <w:rFonts w:ascii="Times New Roman" w:hAnsi="Times New Roman"/>
          <w:color w:val="000000"/>
          <w:sz w:val="22"/>
          <w:szCs w:val="22"/>
        </w:rPr>
        <w:t>11.3.Администрация Устьянцевского сельсовета Барабинского района Новосибирской области, осуществляющая права собственника, вправе требовать устранения всяких нарушений его права, хотя бы эти нарушения не были соединены с лишением владения.</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СОВЕТ ДЕПУТАТОВ  УСТЬЯНЦЕВСКОГО СЕЛЬСОВЕТА</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БАРАБИНСКОГО РАЙОНА НОВОСИБИРСКОЙ ОБЛАСТИ</w:t>
      </w:r>
    </w:p>
    <w:p w:rsidR="00573FBA" w:rsidRPr="00573FBA" w:rsidRDefault="00573FBA" w:rsidP="00A637C4">
      <w:pPr>
        <w:pStyle w:val="a3"/>
        <w:jc w:val="center"/>
        <w:rPr>
          <w:rFonts w:ascii="Times New Roman" w:hAnsi="Times New Roman" w:cs="Times New Roman"/>
          <w:b/>
        </w:rPr>
      </w:pPr>
      <w:r w:rsidRPr="00573FBA">
        <w:rPr>
          <w:rFonts w:ascii="Times New Roman" w:hAnsi="Times New Roman" w:cs="Times New Roman"/>
          <w:b/>
        </w:rPr>
        <w:t>пятого  созыва</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РЕШЕНИЕ</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десятой  сессии</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от  22.03.2017 г.                                                                                        № 9</w:t>
      </w:r>
    </w:p>
    <w:p w:rsidR="00573FBA" w:rsidRPr="00573FBA" w:rsidRDefault="00573FBA" w:rsidP="00A637C4">
      <w:pPr>
        <w:pStyle w:val="a3"/>
        <w:jc w:val="center"/>
        <w:rPr>
          <w:rFonts w:ascii="Times New Roman" w:hAnsi="Times New Roman" w:cs="Times New Roman"/>
          <w:b/>
        </w:rPr>
      </w:pPr>
      <w:r w:rsidRPr="00573FBA">
        <w:rPr>
          <w:rFonts w:ascii="Times New Roman" w:hAnsi="Times New Roman" w:cs="Times New Roman"/>
          <w:b/>
        </w:rPr>
        <w:t>д. Устьянцево</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Об отчуждении муниципального имущества</w:t>
      </w:r>
    </w:p>
    <w:p w:rsidR="00573FBA" w:rsidRPr="00573FBA" w:rsidRDefault="00573FBA" w:rsidP="00573FBA">
      <w:pPr>
        <w:pStyle w:val="a3"/>
        <w:rPr>
          <w:rFonts w:ascii="Times New Roman" w:hAnsi="Times New Roman" w:cs="Times New Roman"/>
        </w:rPr>
      </w:pPr>
      <w:proofErr w:type="gramStart"/>
      <w:r w:rsidRPr="00573FBA">
        <w:rPr>
          <w:rFonts w:ascii="Times New Roman" w:hAnsi="Times New Roman" w:cs="Times New Roman"/>
        </w:rPr>
        <w:t>Руководствуясь Федеральным законом Новосибирской области от 06.10.2013 г. № 131-ФЗ «Об общих принципах организации местного самоуправления в Российской Федерации»,  статьей 3 Закона Новосибирской области от 26.01.2017 г. № 484-ОЗ «Об отдельных вопросах организации местного самоуправления в Новосибирской области», Законом Новосибирской области от 02.03.2016 г.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Положением  «О порядке</w:t>
      </w:r>
      <w:proofErr w:type="gramEnd"/>
      <w:r w:rsidRPr="00573FBA">
        <w:rPr>
          <w:rFonts w:ascii="Times New Roman" w:hAnsi="Times New Roman" w:cs="Times New Roman"/>
        </w:rPr>
        <w:t xml:space="preserve"> управления и распоряжения имуществом, находящимся в собственность Барабинского района», утвержденным решением десятой  сессии Совета депутатов Устьянцевского сельсовета  Барабинского района Новосибирской области пятого созыва от 22.03.2017 года, Уставом Устьянцевского сельсовета Барабинского района Новосибирской области, Совет депутатов Устьянцевского сельсовета Барабинского района Новосибирской области,</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РЕШИЛ:</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1. Согласовать отчуждение из муниципальной собственности Устьянцевского сельсовета Барабинского района Новосибирской области имущества, указанного в Приложении № 1, в том числе недвижимого имущества (Приложение № 2) в муниципальную собственность Барабинского района.</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2. Администрации Устьянцевского сельсовета Барабинского района Новосибирской области произвести отчуждение имущества, указанного в пункте 1,  в соответствии с действующим законодательством.</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lastRenderedPageBreak/>
        <w:t>3.  Решение вступает в силу с момента его принятия</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Глава Устьянцевского сельсовета </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Барабинского района </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Новосибирской области                                                                       С.А. Валяева</w:t>
      </w: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Приложение № 1</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к решению 10 сессии</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 xml:space="preserve">Совета депутатов </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 xml:space="preserve">Устьянцевского сельсовета </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Барабинского района</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Новосибирской области</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 xml:space="preserve">пятого созыва </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от  22.03.</w:t>
      </w:r>
      <w:smartTag w:uri="urn:schemas-microsoft-com:office:smarttags" w:element="metricconverter">
        <w:smartTagPr>
          <w:attr w:name="ProductID" w:val="2017 г"/>
        </w:smartTagPr>
        <w:r w:rsidRPr="00573FBA">
          <w:rPr>
            <w:rFonts w:ascii="Times New Roman" w:hAnsi="Times New Roman" w:cs="Times New Roman"/>
          </w:rPr>
          <w:t>2017 г</w:t>
        </w:r>
      </w:smartTag>
      <w:r w:rsidRPr="00573FBA">
        <w:rPr>
          <w:rFonts w:ascii="Times New Roman" w:hAnsi="Times New Roman" w:cs="Times New Roman"/>
        </w:rPr>
        <w:t>. № 9</w:t>
      </w:r>
    </w:p>
    <w:p w:rsidR="00573FBA" w:rsidRPr="00573FBA" w:rsidRDefault="00573FBA" w:rsidP="00573FBA">
      <w:pPr>
        <w:pStyle w:val="a3"/>
        <w:rPr>
          <w:rFonts w:ascii="Times New Roman" w:hAnsi="Times New Roman" w:cs="Times New Roman"/>
        </w:rPr>
      </w:pP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Перечень</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муниципальных унитарных предприятий, как имущественных комплексов, подлежащих передаче из муниципальной собственности Устьянцевского сельсовета Барабинского района Новосибирской области в муниципальную собственность Барабинского района</w:t>
      </w:r>
    </w:p>
    <w:tbl>
      <w:tblPr>
        <w:tblW w:w="99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662"/>
        <w:gridCol w:w="6300"/>
      </w:tblGrid>
      <w:tr w:rsidR="00573FBA" w:rsidRPr="00573FBA" w:rsidTr="00454214">
        <w:tc>
          <w:tcPr>
            <w:tcW w:w="3662"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Полное наименование организации</w:t>
            </w:r>
          </w:p>
        </w:tc>
        <w:tc>
          <w:tcPr>
            <w:tcW w:w="63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Адрес места нахождения организации, </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ИНН организации</w:t>
            </w:r>
          </w:p>
        </w:tc>
      </w:tr>
      <w:tr w:rsidR="00573FBA" w:rsidRPr="00573FBA" w:rsidTr="00454214">
        <w:tc>
          <w:tcPr>
            <w:tcW w:w="3662"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Муниципальное унитарное предприятие «Жилищно – коммунальное хозяйство» Устьянцевского сельсовета Барабинского района Новосибирской области</w:t>
            </w:r>
          </w:p>
        </w:tc>
        <w:tc>
          <w:tcPr>
            <w:tcW w:w="63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632321, Новосибирская область, Барабинский район, д. Устьянцево, ул. Центральная, 41</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ИНН 5451110799</w:t>
            </w:r>
          </w:p>
        </w:tc>
      </w:tr>
    </w:tbl>
    <w:p w:rsidR="00573FBA" w:rsidRPr="00573FBA" w:rsidRDefault="00573FBA" w:rsidP="00573FBA">
      <w:pPr>
        <w:pStyle w:val="a3"/>
        <w:rPr>
          <w:rFonts w:ascii="Times New Roman" w:hAnsi="Times New Roman" w:cs="Times New Roman"/>
        </w:rPr>
      </w:pP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Приложение № 2</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к решению 10 сессии</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 xml:space="preserve">Совета депутатов </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 xml:space="preserve">Устьянцевского сельсовета </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Барабинского района</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Новосибирской области</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пятого созыва</w:t>
      </w:r>
    </w:p>
    <w:p w:rsidR="00573FBA" w:rsidRPr="00573FBA" w:rsidRDefault="00573FBA" w:rsidP="00573FBA">
      <w:pPr>
        <w:pStyle w:val="a3"/>
        <w:jc w:val="right"/>
        <w:rPr>
          <w:rFonts w:ascii="Times New Roman" w:hAnsi="Times New Roman" w:cs="Times New Roman"/>
        </w:rPr>
      </w:pPr>
      <w:r w:rsidRPr="00573FBA">
        <w:rPr>
          <w:rFonts w:ascii="Times New Roman" w:hAnsi="Times New Roman" w:cs="Times New Roman"/>
        </w:rPr>
        <w:t>от 22.03.</w:t>
      </w:r>
      <w:smartTag w:uri="urn:schemas-microsoft-com:office:smarttags" w:element="metricconverter">
        <w:smartTagPr>
          <w:attr w:name="ProductID" w:val="2017 г"/>
        </w:smartTagPr>
        <w:r w:rsidRPr="00573FBA">
          <w:rPr>
            <w:rFonts w:ascii="Times New Roman" w:hAnsi="Times New Roman" w:cs="Times New Roman"/>
          </w:rPr>
          <w:t>2017 г</w:t>
        </w:r>
      </w:smartTag>
      <w:r w:rsidRPr="00573FBA">
        <w:rPr>
          <w:rFonts w:ascii="Times New Roman" w:hAnsi="Times New Roman" w:cs="Times New Roman"/>
        </w:rPr>
        <w:t>. № 9</w:t>
      </w:r>
    </w:p>
    <w:p w:rsidR="00573FBA" w:rsidRPr="00573FBA" w:rsidRDefault="00573FBA" w:rsidP="00573FBA">
      <w:pPr>
        <w:pStyle w:val="a3"/>
        <w:rPr>
          <w:rFonts w:ascii="Times New Roman" w:hAnsi="Times New Roman" w:cs="Times New Roman"/>
          <w:b/>
        </w:rPr>
      </w:pP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Перечень</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 xml:space="preserve">имущества, подлежащего передаче </w:t>
      </w:r>
      <w:proofErr w:type="gramStart"/>
      <w:r w:rsidRPr="00573FBA">
        <w:rPr>
          <w:rFonts w:ascii="Times New Roman" w:hAnsi="Times New Roman" w:cs="Times New Roman"/>
          <w:b/>
        </w:rPr>
        <w:t>из</w:t>
      </w:r>
      <w:proofErr w:type="gramEnd"/>
      <w:r w:rsidRPr="00573FBA">
        <w:rPr>
          <w:rFonts w:ascii="Times New Roman" w:hAnsi="Times New Roman" w:cs="Times New Roman"/>
          <w:b/>
        </w:rPr>
        <w:t xml:space="preserve"> муниципальной</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собственности Устьянцевского сельсовета Барабинского района</w:t>
      </w:r>
    </w:p>
    <w:p w:rsidR="00573FBA" w:rsidRPr="00573FBA" w:rsidRDefault="00573FBA" w:rsidP="00573FBA">
      <w:pPr>
        <w:pStyle w:val="a3"/>
        <w:jc w:val="center"/>
        <w:rPr>
          <w:rFonts w:ascii="Times New Roman" w:hAnsi="Times New Roman" w:cs="Times New Roman"/>
          <w:b/>
        </w:rPr>
      </w:pPr>
      <w:r w:rsidRPr="00573FBA">
        <w:rPr>
          <w:rFonts w:ascii="Times New Roman" w:hAnsi="Times New Roman" w:cs="Times New Roman"/>
          <w:b/>
        </w:rPr>
        <w:t>Новосибирской области в муниципальную собственность Барабинского района</w:t>
      </w:r>
    </w:p>
    <w:tbl>
      <w:tblPr>
        <w:tblW w:w="10980" w:type="dxa"/>
        <w:tblInd w:w="-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980"/>
        <w:gridCol w:w="2340"/>
        <w:gridCol w:w="1800"/>
        <w:gridCol w:w="2340"/>
        <w:gridCol w:w="2520"/>
      </w:tblGrid>
      <w:tr w:rsidR="00573FBA" w:rsidRPr="00573FBA" w:rsidTr="00573FBA">
        <w:trPr>
          <w:trHeight w:val="1082"/>
        </w:trPr>
        <w:tc>
          <w:tcPr>
            <w:tcW w:w="198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Полное наименование организации </w:t>
            </w:r>
            <w:hyperlink w:anchor="P105" w:history="1">
              <w:r w:rsidRPr="00573FBA">
                <w:rPr>
                  <w:rFonts w:ascii="Times New Roman" w:hAnsi="Times New Roman" w:cs="Times New Roman"/>
                  <w:color w:val="0000FF"/>
                </w:rPr>
                <w:t>&lt;1&gt;</w:t>
              </w:r>
            </w:hyperlink>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Адрес места нахождения организации </w:t>
            </w:r>
            <w:hyperlink w:anchor="P105" w:history="1">
              <w:r w:rsidRPr="00573FBA">
                <w:rPr>
                  <w:rFonts w:ascii="Times New Roman" w:hAnsi="Times New Roman" w:cs="Times New Roman"/>
                  <w:color w:val="0000FF"/>
                </w:rPr>
                <w:t>&lt;1&gt;</w:t>
              </w:r>
            </w:hyperlink>
            <w:r w:rsidRPr="00573FBA">
              <w:rPr>
                <w:rFonts w:ascii="Times New Roman" w:hAnsi="Times New Roman" w:cs="Times New Roman"/>
              </w:rPr>
              <w:t>, ИНН организации</w:t>
            </w: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Наименование имущества</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Адрес места нахождения имущества</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Индивидуализирующие характеристики имущества </w:t>
            </w:r>
            <w:hyperlink w:anchor="P106" w:history="1">
              <w:r w:rsidRPr="00573FBA">
                <w:rPr>
                  <w:rFonts w:ascii="Times New Roman" w:hAnsi="Times New Roman" w:cs="Times New Roman"/>
                  <w:color w:val="0000FF"/>
                </w:rPr>
                <w:t>&lt;2&gt;</w:t>
              </w:r>
            </w:hyperlink>
          </w:p>
        </w:tc>
      </w:tr>
      <w:tr w:rsidR="00573FBA" w:rsidRPr="00573FBA" w:rsidTr="00573FBA">
        <w:trPr>
          <w:trHeight w:val="2546"/>
        </w:trPr>
        <w:tc>
          <w:tcPr>
            <w:tcW w:w="1980" w:type="dxa"/>
            <w:vMerge w:val="restart"/>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lastRenderedPageBreak/>
              <w:t xml:space="preserve">Муниципальное унитарное предприятие «Жилищно – коммунальное хозяйство» Устьянцевского сельсовета Барабинского района Новосибирской области </w:t>
            </w:r>
          </w:p>
        </w:tc>
        <w:tc>
          <w:tcPr>
            <w:tcW w:w="2340" w:type="dxa"/>
            <w:vMerge w:val="restart"/>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632321, Новосибирская область, Барабинский район, д. Устьянцево, ул. Центральная, 41</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ИНН 5451110799</w:t>
            </w: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Водозаборная скважина и насосная станция</w:t>
            </w: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Барабинский р-н, ст. Кирзинское, ул. </w:t>
            </w:r>
            <w:proofErr w:type="gramStart"/>
            <w:r w:rsidRPr="00573FBA">
              <w:rPr>
                <w:rFonts w:ascii="Times New Roman" w:hAnsi="Times New Roman" w:cs="Times New Roman"/>
              </w:rPr>
              <w:t>Железнодорожная</w:t>
            </w:r>
            <w:proofErr w:type="gramEnd"/>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Свидетельство о государственной регистрации права, запись регистрации №54-54/015-54/015/013/2015-589/1 от 16.09.2015 г.</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54:02:010102:184</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Площадь 1000 кв. м.</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Глубина – 85 м.</w:t>
            </w:r>
          </w:p>
        </w:tc>
      </w:tr>
      <w:tr w:rsidR="00573FBA" w:rsidRPr="00573FBA" w:rsidTr="00454214">
        <w:trPr>
          <w:trHeight w:val="585"/>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Тепловые сети</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Барабинский р-н, д. Устьянцево</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Свидетельство о государственной регистрации права, запись регистрации №54-54/015-54/015/014/2015-994/1 от 14.01.2016 г.</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54:02:000000:649</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Протяженность </w:t>
            </w:r>
            <w:smartTag w:uri="urn:schemas-microsoft-com:office:smarttags" w:element="metricconverter">
              <w:smartTagPr>
                <w:attr w:name="ProductID" w:val="2200 м"/>
              </w:smartTagPr>
              <w:r w:rsidRPr="00573FBA">
                <w:rPr>
                  <w:rFonts w:ascii="Times New Roman" w:hAnsi="Times New Roman" w:cs="Times New Roman"/>
                </w:rPr>
                <w:t>2200 м</w:t>
              </w:r>
            </w:smartTag>
          </w:p>
        </w:tc>
      </w:tr>
      <w:tr w:rsidR="00573FBA" w:rsidRPr="00573FBA" w:rsidTr="00454214">
        <w:trPr>
          <w:trHeight w:val="615"/>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Котельная</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Барабинский р-н, д. Устьянцево, ул. </w:t>
            </w:r>
            <w:proofErr w:type="gramStart"/>
            <w:r w:rsidRPr="00573FBA">
              <w:rPr>
                <w:rFonts w:ascii="Times New Roman" w:hAnsi="Times New Roman" w:cs="Times New Roman"/>
              </w:rPr>
              <w:t>Кузнечная</w:t>
            </w:r>
            <w:proofErr w:type="gramEnd"/>
            <w:r w:rsidRPr="00573FBA">
              <w:rPr>
                <w:rFonts w:ascii="Times New Roman" w:hAnsi="Times New Roman" w:cs="Times New Roman"/>
              </w:rPr>
              <w:t>, дом 17</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Свидетельство о государственной регистрации права, запись регистрации №54-54/015-54/015/016/2016-172/1 от 08.02.2016 г.</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54:02:010111:96</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Площадь 80,3 кв.м.</w:t>
            </w:r>
          </w:p>
        </w:tc>
      </w:tr>
      <w:tr w:rsidR="00573FBA" w:rsidRPr="00573FBA" w:rsidTr="00454214">
        <w:trPr>
          <w:trHeight w:val="675"/>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Водопроводные сети</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Барабинский р-н, ст. Кирзинское</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Свидетельство о государственной регистрации права, запись регистрации №54-54/015-54/015/013/2015-592/1 от 16.09.2015 г.</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54:02:010102:182</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Протяженность </w:t>
            </w:r>
            <w:smartTag w:uri="urn:schemas-microsoft-com:office:smarttags" w:element="metricconverter">
              <w:smartTagPr>
                <w:attr w:name="ProductID" w:val="1400 м"/>
              </w:smartTagPr>
              <w:r w:rsidRPr="00573FBA">
                <w:rPr>
                  <w:rFonts w:ascii="Times New Roman" w:hAnsi="Times New Roman" w:cs="Times New Roman"/>
                </w:rPr>
                <w:t>1400 м</w:t>
              </w:r>
            </w:smartTag>
          </w:p>
        </w:tc>
      </w:tr>
      <w:tr w:rsidR="00573FBA" w:rsidRPr="00573FBA" w:rsidTr="00454214">
        <w:trPr>
          <w:trHeight w:val="645"/>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Водопроводные сети</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Барабинский р-н, д. </w:t>
            </w:r>
            <w:proofErr w:type="gramStart"/>
            <w:r w:rsidRPr="00573FBA">
              <w:rPr>
                <w:rFonts w:ascii="Times New Roman" w:hAnsi="Times New Roman" w:cs="Times New Roman"/>
              </w:rPr>
              <w:t>Половинное</w:t>
            </w:r>
            <w:proofErr w:type="gramEnd"/>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Свидетельство о государственной регистрации права, запись регистрации №54-54/015-54/015/013/2015-593/1 от 16.09.2015 г.</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54:02:010104:126</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Протяженность </w:t>
            </w:r>
            <w:smartTag w:uri="urn:schemas-microsoft-com:office:smarttags" w:element="metricconverter">
              <w:smartTagPr>
                <w:attr w:name="ProductID" w:val="2380 м"/>
              </w:smartTagPr>
              <w:r w:rsidRPr="00573FBA">
                <w:rPr>
                  <w:rFonts w:ascii="Times New Roman" w:hAnsi="Times New Roman" w:cs="Times New Roman"/>
                </w:rPr>
                <w:t>2380 м</w:t>
              </w:r>
            </w:smartTag>
          </w:p>
        </w:tc>
      </w:tr>
      <w:tr w:rsidR="00573FBA" w:rsidRPr="00573FBA" w:rsidTr="00454214">
        <w:trPr>
          <w:trHeight w:val="720"/>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Водопроводные сети</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Барабинский р-н, д. Устьянцево</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Свидетельство о государственной регистрации права, запись регистрации №54-54/015-54/015/013/2015-591/1 от 16.09.2015 г.</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54:02:000000:616</w:t>
            </w:r>
          </w:p>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Протяженность </w:t>
            </w:r>
            <w:smartTag w:uri="urn:schemas-microsoft-com:office:smarttags" w:element="metricconverter">
              <w:smartTagPr>
                <w:attr w:name="ProductID" w:val="3500 м"/>
              </w:smartTagPr>
              <w:r w:rsidRPr="00573FBA">
                <w:rPr>
                  <w:rFonts w:ascii="Times New Roman" w:hAnsi="Times New Roman" w:cs="Times New Roman"/>
                </w:rPr>
                <w:t>3500 м</w:t>
              </w:r>
            </w:smartTag>
          </w:p>
        </w:tc>
      </w:tr>
      <w:tr w:rsidR="00573FBA" w:rsidRPr="00573FBA" w:rsidTr="00573FBA">
        <w:trPr>
          <w:trHeight w:val="978"/>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Водозаборная скважина и станция водоподготовки</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Барабинский район, д. Устьянцево, ул. </w:t>
            </w:r>
            <w:proofErr w:type="gramStart"/>
            <w:r w:rsidRPr="00573FBA">
              <w:rPr>
                <w:rFonts w:ascii="Times New Roman" w:hAnsi="Times New Roman" w:cs="Times New Roman"/>
              </w:rPr>
              <w:t>Кузнечная</w:t>
            </w:r>
            <w:proofErr w:type="gramEnd"/>
            <w:r w:rsidRPr="00573FBA">
              <w:rPr>
                <w:rFonts w:ascii="Times New Roman" w:hAnsi="Times New Roman" w:cs="Times New Roman"/>
              </w:rPr>
              <w:t>, дом 1/1</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Глубина 40 м</w:t>
            </w:r>
            <w:proofErr w:type="gramStart"/>
            <w:r w:rsidRPr="00573FBA">
              <w:rPr>
                <w:rFonts w:ascii="Times New Roman" w:hAnsi="Times New Roman" w:cs="Times New Roman"/>
              </w:rPr>
              <w:t>..</w:t>
            </w:r>
            <w:proofErr w:type="gramEnd"/>
          </w:p>
        </w:tc>
      </w:tr>
      <w:tr w:rsidR="00573FBA" w:rsidRPr="00573FBA" w:rsidTr="00454214">
        <w:trPr>
          <w:trHeight w:val="920"/>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Водозаборная скважина</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Барабинский район, д. Устьянцево, ул. </w:t>
            </w:r>
            <w:proofErr w:type="gramStart"/>
            <w:r w:rsidRPr="00573FBA">
              <w:rPr>
                <w:rFonts w:ascii="Times New Roman" w:hAnsi="Times New Roman" w:cs="Times New Roman"/>
              </w:rPr>
              <w:t>Кузнечная</w:t>
            </w:r>
            <w:proofErr w:type="gramEnd"/>
            <w:r w:rsidRPr="00573FBA">
              <w:rPr>
                <w:rFonts w:ascii="Times New Roman" w:hAnsi="Times New Roman" w:cs="Times New Roman"/>
              </w:rPr>
              <w:t>, дом 17/2</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Глубина 40 м</w:t>
            </w:r>
            <w:proofErr w:type="gramStart"/>
            <w:r w:rsidRPr="00573FBA">
              <w:rPr>
                <w:rFonts w:ascii="Times New Roman" w:hAnsi="Times New Roman" w:cs="Times New Roman"/>
              </w:rPr>
              <w:t>..</w:t>
            </w:r>
            <w:proofErr w:type="gramEnd"/>
          </w:p>
        </w:tc>
      </w:tr>
      <w:tr w:rsidR="00573FBA" w:rsidRPr="00573FBA" w:rsidTr="00573FBA">
        <w:trPr>
          <w:trHeight w:val="1021"/>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Автоматизированная блочно-модульная котельная</w:t>
            </w:r>
          </w:p>
        </w:tc>
        <w:tc>
          <w:tcPr>
            <w:tcW w:w="234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Барабинский район, д. Устьянцево, ул. </w:t>
            </w:r>
            <w:proofErr w:type="gramStart"/>
            <w:r w:rsidRPr="00573FBA">
              <w:rPr>
                <w:rFonts w:ascii="Times New Roman" w:hAnsi="Times New Roman" w:cs="Times New Roman"/>
              </w:rPr>
              <w:t>Кузнечная</w:t>
            </w:r>
            <w:proofErr w:type="gramEnd"/>
            <w:r w:rsidRPr="00573FBA">
              <w:rPr>
                <w:rFonts w:ascii="Times New Roman" w:hAnsi="Times New Roman" w:cs="Times New Roman"/>
              </w:rPr>
              <w:t>, дом 17/2</w:t>
            </w: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Площадь 87,7 кв. м.</w:t>
            </w:r>
          </w:p>
        </w:tc>
      </w:tr>
      <w:tr w:rsidR="00573FBA" w:rsidRPr="00573FBA" w:rsidTr="00573FBA">
        <w:trPr>
          <w:trHeight w:val="869"/>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МТЗ - 82 (бульдозер)</w:t>
            </w:r>
          </w:p>
        </w:tc>
        <w:tc>
          <w:tcPr>
            <w:tcW w:w="2340" w:type="dxa"/>
          </w:tcPr>
          <w:p w:rsidR="00573FBA" w:rsidRPr="00573FBA" w:rsidRDefault="00573FBA" w:rsidP="00573FBA">
            <w:pPr>
              <w:pStyle w:val="a3"/>
              <w:rPr>
                <w:rFonts w:ascii="Times New Roman" w:hAnsi="Times New Roman" w:cs="Times New Roman"/>
              </w:rPr>
            </w:pPr>
          </w:p>
          <w:p w:rsidR="00573FBA" w:rsidRPr="00573FBA" w:rsidRDefault="00573FBA" w:rsidP="00573FBA">
            <w:pPr>
              <w:pStyle w:val="a3"/>
              <w:rPr>
                <w:rFonts w:ascii="Times New Roman" w:hAnsi="Times New Roman" w:cs="Times New Roman"/>
              </w:rPr>
            </w:pP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Серия АА № 945804, код 54, серия ЕМ, № 15-55, дата 23.09.2002 г.</w:t>
            </w:r>
          </w:p>
        </w:tc>
      </w:tr>
      <w:tr w:rsidR="00573FBA" w:rsidRPr="00573FBA" w:rsidTr="00573FBA">
        <w:trPr>
          <w:trHeight w:val="593"/>
        </w:trPr>
        <w:tc>
          <w:tcPr>
            <w:tcW w:w="1980" w:type="dxa"/>
            <w:vMerge/>
          </w:tcPr>
          <w:p w:rsidR="00573FBA" w:rsidRPr="00573FBA" w:rsidRDefault="00573FBA" w:rsidP="00573FBA">
            <w:pPr>
              <w:pStyle w:val="a3"/>
              <w:rPr>
                <w:rFonts w:ascii="Times New Roman" w:hAnsi="Times New Roman" w:cs="Times New Roman"/>
              </w:rPr>
            </w:pPr>
          </w:p>
        </w:tc>
        <w:tc>
          <w:tcPr>
            <w:tcW w:w="2340" w:type="dxa"/>
            <w:vMerge/>
          </w:tcPr>
          <w:p w:rsidR="00573FBA" w:rsidRPr="00573FBA" w:rsidRDefault="00573FBA" w:rsidP="00573FBA">
            <w:pPr>
              <w:pStyle w:val="a3"/>
              <w:rPr>
                <w:rFonts w:ascii="Times New Roman" w:hAnsi="Times New Roman" w:cs="Times New Roman"/>
              </w:rPr>
            </w:pPr>
          </w:p>
        </w:tc>
        <w:tc>
          <w:tcPr>
            <w:tcW w:w="180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МТЗ - 82 (экскаватор)</w:t>
            </w:r>
          </w:p>
        </w:tc>
        <w:tc>
          <w:tcPr>
            <w:tcW w:w="2340" w:type="dxa"/>
          </w:tcPr>
          <w:p w:rsidR="00573FBA" w:rsidRPr="00573FBA" w:rsidRDefault="00573FBA" w:rsidP="00573FBA">
            <w:pPr>
              <w:pStyle w:val="a3"/>
              <w:rPr>
                <w:rFonts w:ascii="Times New Roman" w:hAnsi="Times New Roman" w:cs="Times New Roman"/>
              </w:rPr>
            </w:pPr>
          </w:p>
        </w:tc>
        <w:tc>
          <w:tcPr>
            <w:tcW w:w="2520" w:type="dxa"/>
          </w:tcPr>
          <w:p w:rsidR="00573FBA" w:rsidRPr="00573FBA" w:rsidRDefault="00573FBA" w:rsidP="00573FBA">
            <w:pPr>
              <w:pStyle w:val="a3"/>
              <w:rPr>
                <w:rFonts w:ascii="Times New Roman" w:hAnsi="Times New Roman" w:cs="Times New Roman"/>
              </w:rPr>
            </w:pPr>
            <w:r w:rsidRPr="00573FBA">
              <w:rPr>
                <w:rFonts w:ascii="Times New Roman" w:hAnsi="Times New Roman" w:cs="Times New Roman"/>
              </w:rPr>
              <w:t xml:space="preserve">Серия </w:t>
            </w:r>
            <w:proofErr w:type="gramStart"/>
            <w:r w:rsidRPr="00573FBA">
              <w:rPr>
                <w:rFonts w:ascii="Times New Roman" w:hAnsi="Times New Roman" w:cs="Times New Roman"/>
              </w:rPr>
              <w:t>СВ</w:t>
            </w:r>
            <w:proofErr w:type="gramEnd"/>
            <w:r w:rsidRPr="00573FBA">
              <w:rPr>
                <w:rFonts w:ascii="Times New Roman" w:hAnsi="Times New Roman" w:cs="Times New Roman"/>
              </w:rPr>
              <w:t xml:space="preserve"> № 028414, код 54, серия НТ, № 60-57, дата 26.05.2014 г.</w:t>
            </w:r>
          </w:p>
        </w:tc>
      </w:tr>
    </w:tbl>
    <w:p w:rsidR="00573FBA" w:rsidRPr="00573FBA" w:rsidRDefault="00573FBA" w:rsidP="00573FBA">
      <w:pPr>
        <w:pStyle w:val="a3"/>
        <w:rPr>
          <w:rFonts w:ascii="Times New Roman" w:hAnsi="Times New Roman" w:cs="Times New Roman"/>
        </w:rPr>
      </w:pP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СОВЕТ ДЕПУТАТОВ УСТЬЯНЦЕВСКОГО СЕЛЬСОВЕТА БАРАБИНСКОГО РАЙОНА НОВОСИБИРСКОЙ ОБЛАСТИ</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Пятого созыва</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РЕШЕНИЕ</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десятой сессии</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от   22.03.2017  г.                                                                                          № 10</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д. Устьянцево</w:t>
      </w:r>
    </w:p>
    <w:p w:rsidR="000D0864" w:rsidRPr="000D0864" w:rsidRDefault="000D0864" w:rsidP="000D0864">
      <w:pPr>
        <w:pStyle w:val="a3"/>
        <w:rPr>
          <w:rFonts w:ascii="Times New Roman" w:hAnsi="Times New Roman" w:cs="Times New Roman"/>
          <w:b/>
        </w:rPr>
      </w:pPr>
      <w:r w:rsidRPr="000D0864">
        <w:rPr>
          <w:rFonts w:ascii="Times New Roman" w:hAnsi="Times New Roman" w:cs="Times New Roman"/>
          <w:b/>
        </w:rPr>
        <w:t xml:space="preserve">   </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Об отчуждении муниципального имущества</w:t>
      </w:r>
    </w:p>
    <w:p w:rsidR="000D0864" w:rsidRPr="000D0864" w:rsidRDefault="000D0864" w:rsidP="000D0864">
      <w:pPr>
        <w:pStyle w:val="a3"/>
        <w:rPr>
          <w:rFonts w:ascii="Times New Roman" w:hAnsi="Times New Roman" w:cs="Times New Roman"/>
        </w:rPr>
      </w:pPr>
      <w:proofErr w:type="gramStart"/>
      <w:r w:rsidRPr="000D0864">
        <w:rPr>
          <w:rFonts w:ascii="Times New Roman" w:hAnsi="Times New Roman" w:cs="Times New Roman"/>
        </w:rPr>
        <w:t>Руководствуясь Федеральным законом Новосибирской области от 06.10.2013 г. № 131-ФЗ «Об общих принципах организации местного самоуправления в Российской Федерации»,  Положением  «О порядке управления и распоряжения имуществом, находящимся в собственность Барабинского района», утвержденным решением десятой  сессии Совета депутатов Устьянцевского сельсовета  Барабинского района Новосибирской области пятого созыва от 22.03.2017 года, Уставом Устьянцевского сельсовета Барабинского района Новосибирской области, Совет депутатов Устьянцевского сельсовета Барабинского района</w:t>
      </w:r>
      <w:proofErr w:type="gramEnd"/>
      <w:r w:rsidRPr="000D0864">
        <w:rPr>
          <w:rFonts w:ascii="Times New Roman" w:hAnsi="Times New Roman" w:cs="Times New Roman"/>
        </w:rPr>
        <w:t xml:space="preserve"> Новосибирской области,</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РЕШИЛ:</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Согласовать отчуждение из муниципальной собственности Устьянцевского сельсовета Барабинского района Новосибирской области имущества, указанного в Приложении № 1, в муниципальную собственность Барабинского района.</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lastRenderedPageBreak/>
        <w:t>Считать утратившим силу решение девятой сессии Совета депутатов Устьянцевского сельсовета Барабинского района Новосибирской области от 23.12.2016 г № 2 пятого созыва «Об отчуждении муниципального имущества».</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Администрации Устьянцевского сельсовета Барабинского района Новосибирской области произвести отчуждение имущества, указанного в пункте 1,  в соответствии с действующим законодательством.</w:t>
      </w:r>
    </w:p>
    <w:p w:rsidR="000D0864" w:rsidRDefault="000D0864" w:rsidP="000D0864">
      <w:pPr>
        <w:pStyle w:val="a3"/>
        <w:rPr>
          <w:rFonts w:ascii="Times New Roman" w:hAnsi="Times New Roman" w:cs="Times New Roman"/>
        </w:rPr>
      </w:pPr>
      <w:r w:rsidRPr="000D0864">
        <w:rPr>
          <w:rFonts w:ascii="Times New Roman" w:hAnsi="Times New Roman" w:cs="Times New Roman"/>
        </w:rPr>
        <w:t>Решение вступает в силу с момента его приняти</w:t>
      </w:r>
      <w:r>
        <w:rPr>
          <w:rFonts w:ascii="Times New Roman" w:hAnsi="Times New Roman" w:cs="Times New Roman"/>
        </w:rPr>
        <w:t>я.</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 xml:space="preserve">Глава Устьянцевского сельсовета </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 xml:space="preserve">Барабинского района </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Новосибирской области                                                                       С.А. Валяева</w:t>
      </w:r>
    </w:p>
    <w:p w:rsidR="000D0864" w:rsidRPr="000D0864" w:rsidRDefault="000D0864" w:rsidP="000D0864">
      <w:pPr>
        <w:pStyle w:val="a3"/>
        <w:rPr>
          <w:rFonts w:ascii="Times New Roman" w:hAnsi="Times New Roman" w:cs="Times New Roman"/>
        </w:rPr>
      </w:pPr>
    </w:p>
    <w:p w:rsidR="000D0864" w:rsidRPr="000D0864" w:rsidRDefault="000D0864" w:rsidP="000D0864">
      <w:pPr>
        <w:pStyle w:val="a3"/>
        <w:rPr>
          <w:rFonts w:ascii="Times New Roman" w:hAnsi="Times New Roman" w:cs="Times New Roman"/>
        </w:rPr>
      </w:pP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Приложение №1</w:t>
      </w: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к решению девятой сессии</w:t>
      </w: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 xml:space="preserve">Совета депутатов </w:t>
      </w: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 xml:space="preserve">Устьянцевского сельсовета </w:t>
      </w: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Барабинского района</w:t>
      </w: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Новосибирской области</w:t>
      </w: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пятого созыва</w:t>
      </w:r>
    </w:p>
    <w:p w:rsidR="000D0864" w:rsidRPr="000D0864" w:rsidRDefault="000D0864" w:rsidP="000D0864">
      <w:pPr>
        <w:pStyle w:val="a3"/>
        <w:jc w:val="right"/>
        <w:rPr>
          <w:rFonts w:ascii="Times New Roman" w:hAnsi="Times New Roman" w:cs="Times New Roman"/>
        </w:rPr>
      </w:pPr>
      <w:r w:rsidRPr="000D0864">
        <w:rPr>
          <w:rFonts w:ascii="Times New Roman" w:hAnsi="Times New Roman" w:cs="Times New Roman"/>
        </w:rPr>
        <w:t>от 22.03.2017 г. № 10</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Перечень</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муниципального имущества Устьянцевского сельсовета</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Барабинского района Новосибирской  области,</w:t>
      </w:r>
    </w:p>
    <w:p w:rsidR="000D0864" w:rsidRPr="000D0864" w:rsidRDefault="000D0864" w:rsidP="000D0864">
      <w:pPr>
        <w:pStyle w:val="a3"/>
        <w:jc w:val="center"/>
        <w:rPr>
          <w:rFonts w:ascii="Times New Roman" w:hAnsi="Times New Roman" w:cs="Times New Roman"/>
          <w:b/>
        </w:rPr>
      </w:pPr>
      <w:r w:rsidRPr="000D0864">
        <w:rPr>
          <w:rFonts w:ascii="Times New Roman" w:hAnsi="Times New Roman" w:cs="Times New Roman"/>
          <w:b/>
        </w:rPr>
        <w:t>подлежащего передаче в собственность Барабинского района</w:t>
      </w:r>
    </w:p>
    <w:tbl>
      <w:tblPr>
        <w:tblW w:w="5496" w:type="pct"/>
        <w:tblInd w:w="-5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38"/>
        <w:gridCol w:w="1271"/>
        <w:gridCol w:w="1986"/>
        <w:gridCol w:w="4881"/>
        <w:gridCol w:w="2410"/>
      </w:tblGrid>
      <w:tr w:rsidR="000D0864" w:rsidRPr="000D0864" w:rsidTr="00454214">
        <w:trPr>
          <w:cantSplit/>
          <w:trHeight w:val="499"/>
        </w:trPr>
        <w:tc>
          <w:tcPr>
            <w:tcW w:w="155"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 xml:space="preserve">№ </w:t>
            </w:r>
          </w:p>
        </w:tc>
        <w:tc>
          <w:tcPr>
            <w:tcW w:w="584"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 xml:space="preserve">Наименование имущества </w:t>
            </w:r>
          </w:p>
        </w:tc>
        <w:tc>
          <w:tcPr>
            <w:tcW w:w="912"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Адрес местонахождения объекта приватизации</w:t>
            </w:r>
          </w:p>
        </w:tc>
        <w:tc>
          <w:tcPr>
            <w:tcW w:w="2242"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 xml:space="preserve">Характеристики  </w:t>
            </w:r>
          </w:p>
        </w:tc>
        <w:tc>
          <w:tcPr>
            <w:tcW w:w="1107"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Субъект права</w:t>
            </w:r>
          </w:p>
        </w:tc>
      </w:tr>
      <w:tr w:rsidR="000D0864" w:rsidRPr="000D0864" w:rsidTr="00454214">
        <w:trPr>
          <w:trHeight w:val="612"/>
        </w:trPr>
        <w:tc>
          <w:tcPr>
            <w:tcW w:w="155" w:type="pct"/>
            <w:tcBorders>
              <w:left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1</w:t>
            </w:r>
          </w:p>
        </w:tc>
        <w:tc>
          <w:tcPr>
            <w:tcW w:w="584"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Нежилое здание</w:t>
            </w:r>
          </w:p>
        </w:tc>
        <w:tc>
          <w:tcPr>
            <w:tcW w:w="912"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proofErr w:type="gramStart"/>
            <w:r w:rsidRPr="000D0864">
              <w:rPr>
                <w:rFonts w:ascii="Times New Roman" w:hAnsi="Times New Roman" w:cs="Times New Roman"/>
              </w:rPr>
              <w:t>Новосибирская</w:t>
            </w:r>
            <w:proofErr w:type="gramEnd"/>
            <w:r w:rsidRPr="000D0864">
              <w:rPr>
                <w:rFonts w:ascii="Times New Roman" w:hAnsi="Times New Roman" w:cs="Times New Roman"/>
              </w:rPr>
              <w:t xml:space="preserve"> обл., Барабинский район, д. Устьянцево, ул. Кузнечная, дом 1/4</w:t>
            </w:r>
          </w:p>
        </w:tc>
        <w:tc>
          <w:tcPr>
            <w:tcW w:w="2242"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 xml:space="preserve">Нежилое здание, Площадь </w:t>
            </w:r>
            <w:smartTag w:uri="urn:schemas-microsoft-com:office:smarttags" w:element="metricconverter">
              <w:smartTagPr>
                <w:attr w:name="ProductID" w:val="111,5 кв. м"/>
              </w:smartTagPr>
              <w:r w:rsidRPr="000D0864">
                <w:rPr>
                  <w:rFonts w:ascii="Times New Roman" w:hAnsi="Times New Roman" w:cs="Times New Roman"/>
                  <w:bCs/>
                  <w:shd w:val="clear" w:color="auto" w:fill="FFFFFF"/>
                </w:rPr>
                <w:t xml:space="preserve">111,5 </w:t>
              </w:r>
              <w:r w:rsidRPr="000D0864">
                <w:rPr>
                  <w:rFonts w:ascii="Times New Roman" w:hAnsi="Times New Roman" w:cs="Times New Roman"/>
                </w:rPr>
                <w:t>кв. м</w:t>
              </w:r>
            </w:smartTag>
            <w:r w:rsidRPr="000D0864">
              <w:rPr>
                <w:rFonts w:ascii="Times New Roman" w:hAnsi="Times New Roman" w:cs="Times New Roman"/>
              </w:rPr>
              <w:t xml:space="preserve">., количество этажей 1, кадастровый номер </w:t>
            </w:r>
          </w:p>
          <w:p w:rsidR="000D0864" w:rsidRPr="000D0864" w:rsidRDefault="000D0864" w:rsidP="000D0864">
            <w:pPr>
              <w:pStyle w:val="a3"/>
              <w:rPr>
                <w:rFonts w:ascii="Times New Roman" w:hAnsi="Times New Roman" w:cs="Times New Roman"/>
              </w:rPr>
            </w:pPr>
            <w:r w:rsidRPr="000D0864">
              <w:rPr>
                <w:rFonts w:ascii="Times New Roman" w:hAnsi="Times New Roman" w:cs="Times New Roman"/>
                <w:bCs/>
              </w:rPr>
              <w:t>54:02:000000:804, год постройки 1989.</w:t>
            </w:r>
          </w:p>
          <w:p w:rsidR="000D0864" w:rsidRPr="000D0864" w:rsidRDefault="000D0864" w:rsidP="000D0864">
            <w:pPr>
              <w:pStyle w:val="a3"/>
              <w:rPr>
                <w:rFonts w:ascii="Times New Roman" w:hAnsi="Times New Roman" w:cs="Times New Roman"/>
              </w:rPr>
            </w:pPr>
          </w:p>
        </w:tc>
        <w:tc>
          <w:tcPr>
            <w:tcW w:w="1107" w:type="pct"/>
            <w:tcBorders>
              <w:top w:val="single" w:sz="4" w:space="0" w:color="auto"/>
              <w:left w:val="single" w:sz="4" w:space="0" w:color="auto"/>
              <w:bottom w:val="single" w:sz="4" w:space="0" w:color="auto"/>
              <w:right w:val="single" w:sz="4" w:space="0" w:color="auto"/>
            </w:tcBorders>
          </w:tcPr>
          <w:p w:rsidR="000D0864" w:rsidRPr="000D0864" w:rsidRDefault="000D0864" w:rsidP="000D0864">
            <w:pPr>
              <w:pStyle w:val="a3"/>
              <w:rPr>
                <w:rFonts w:ascii="Times New Roman" w:hAnsi="Times New Roman" w:cs="Times New Roman"/>
              </w:rPr>
            </w:pPr>
            <w:r w:rsidRPr="000D0864">
              <w:rPr>
                <w:rFonts w:ascii="Times New Roman" w:hAnsi="Times New Roman" w:cs="Times New Roman"/>
              </w:rPr>
              <w:t>Устьянцевский сельсовета Барабинского района Новосибирской области</w:t>
            </w:r>
          </w:p>
        </w:tc>
      </w:tr>
    </w:tbl>
    <w:p w:rsidR="006F6458" w:rsidRDefault="006F6458" w:rsidP="006F6458">
      <w:pPr>
        <w:pStyle w:val="a3"/>
        <w:rPr>
          <w:rFonts w:ascii="Times New Roman" w:hAnsi="Times New Roman" w:cs="Times New Roman"/>
          <w:b/>
          <w:sz w:val="28"/>
          <w:szCs w:val="28"/>
        </w:rPr>
      </w:pPr>
    </w:p>
    <w:p w:rsidR="00454214" w:rsidRPr="00454214" w:rsidRDefault="00454214" w:rsidP="006F6458">
      <w:pPr>
        <w:pStyle w:val="a3"/>
        <w:jc w:val="center"/>
        <w:rPr>
          <w:rFonts w:ascii="Times New Roman" w:hAnsi="Times New Roman" w:cs="Times New Roman"/>
          <w:b/>
        </w:rPr>
      </w:pPr>
      <w:r w:rsidRPr="00454214">
        <w:rPr>
          <w:rFonts w:ascii="Times New Roman" w:hAnsi="Times New Roman" w:cs="Times New Roman"/>
          <w:b/>
        </w:rPr>
        <w:t>СОВЕТ ДЕПУТАТОВ УСТЬЯНЦЕВСКОГО СЕЛЬСОВЕТА</w:t>
      </w: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БАРАБИНСКОГО РАЙОНА НОВОСИБИРСКОЙ ОБЛАСТИ</w:t>
      </w: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пятого созыва</w:t>
      </w:r>
    </w:p>
    <w:p w:rsidR="00454214" w:rsidRPr="00454214" w:rsidRDefault="00454214" w:rsidP="00454214">
      <w:pPr>
        <w:pStyle w:val="a3"/>
        <w:jc w:val="center"/>
        <w:rPr>
          <w:rFonts w:ascii="Times New Roman" w:hAnsi="Times New Roman" w:cs="Times New Roman"/>
          <w:b/>
        </w:rPr>
      </w:pP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РЕШЕНИЕ</w:t>
      </w:r>
    </w:p>
    <w:p w:rsidR="00454214" w:rsidRPr="00454214" w:rsidRDefault="00454214" w:rsidP="00454214">
      <w:pPr>
        <w:pStyle w:val="a3"/>
        <w:jc w:val="center"/>
        <w:rPr>
          <w:rFonts w:ascii="Times New Roman" w:hAnsi="Times New Roman" w:cs="Times New Roman"/>
          <w:b/>
        </w:rPr>
      </w:pP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Десятой   сессии</w:t>
      </w: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д. Устьянцево</w:t>
      </w:r>
    </w:p>
    <w:p w:rsidR="00454214" w:rsidRPr="00454214" w:rsidRDefault="00454214" w:rsidP="00454214">
      <w:pPr>
        <w:pStyle w:val="a3"/>
        <w:jc w:val="center"/>
        <w:rPr>
          <w:rFonts w:ascii="Times New Roman" w:hAnsi="Times New Roman" w:cs="Times New Roman"/>
          <w:b/>
        </w:rPr>
      </w:pP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от «22» марта 2017 г.                                                                № 11</w:t>
      </w:r>
    </w:p>
    <w:p w:rsidR="00454214" w:rsidRPr="00454214" w:rsidRDefault="00454214" w:rsidP="00454214">
      <w:pPr>
        <w:pStyle w:val="a3"/>
        <w:jc w:val="center"/>
        <w:rPr>
          <w:rFonts w:ascii="Times New Roman" w:hAnsi="Times New Roman" w:cs="Times New Roman"/>
          <w:b/>
        </w:rPr>
      </w:pP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Об утверждении  прогнозного плана (программы) приватизации</w:t>
      </w:r>
    </w:p>
    <w:p w:rsidR="00454214" w:rsidRPr="00454214" w:rsidRDefault="00454214" w:rsidP="00454214">
      <w:pPr>
        <w:pStyle w:val="a3"/>
        <w:jc w:val="center"/>
        <w:rPr>
          <w:rFonts w:ascii="Times New Roman" w:hAnsi="Times New Roman" w:cs="Times New Roman"/>
          <w:b/>
        </w:rPr>
      </w:pPr>
      <w:r w:rsidRPr="00454214">
        <w:rPr>
          <w:rFonts w:ascii="Times New Roman" w:hAnsi="Times New Roman" w:cs="Times New Roman"/>
          <w:b/>
        </w:rPr>
        <w:t>муниципального имущества Устьянцевского сельсовета  Барабинского района Новосибирской области  на 2017 год</w:t>
      </w:r>
    </w:p>
    <w:p w:rsidR="00454214" w:rsidRPr="00454214" w:rsidRDefault="00454214" w:rsidP="00454214">
      <w:pPr>
        <w:pStyle w:val="a3"/>
        <w:jc w:val="center"/>
        <w:rPr>
          <w:rFonts w:ascii="Times New Roman" w:hAnsi="Times New Roman" w:cs="Times New Roman"/>
          <w:b/>
        </w:rPr>
      </w:pPr>
    </w:p>
    <w:p w:rsidR="00454214" w:rsidRPr="00454214" w:rsidRDefault="00454214" w:rsidP="00454214">
      <w:pPr>
        <w:pStyle w:val="a3"/>
        <w:jc w:val="both"/>
        <w:rPr>
          <w:rFonts w:ascii="Times New Roman" w:hAnsi="Times New Roman" w:cs="Times New Roman"/>
        </w:rPr>
      </w:pPr>
      <w:r w:rsidRPr="00454214">
        <w:rPr>
          <w:rFonts w:ascii="Times New Roman" w:hAnsi="Times New Roman" w:cs="Times New Roman"/>
        </w:rPr>
        <w:t xml:space="preserve">Руководствуясь Федеральным законом «О приватизации государственного и муниципального имущества» от 21.12.2001 г № 178-ФЗ, Федеральным законом «Об общих принципах организации </w:t>
      </w:r>
      <w:proofErr w:type="gramStart"/>
      <w:r w:rsidRPr="00454214">
        <w:rPr>
          <w:rFonts w:ascii="Times New Roman" w:hAnsi="Times New Roman" w:cs="Times New Roman"/>
        </w:rPr>
        <w:t xml:space="preserve">местного самоуправления в Российской Федерации» от 06.10.2003 г. № 131-ФЗ, Федеральным законом от 26.07.2006 года №135-ФЗ «О защите конкуренции», пунктом 7.2. основных положений «О </w:t>
      </w:r>
      <w:r w:rsidRPr="00454214">
        <w:rPr>
          <w:rFonts w:ascii="Times New Roman" w:hAnsi="Times New Roman" w:cs="Times New Roman"/>
        </w:rPr>
        <w:lastRenderedPageBreak/>
        <w:t xml:space="preserve">порядке управления и распоряжения имуществом, находящимся в собственности Устьянцевского сельсовета  Барабинского района Новосибирской области», утвержденных Решением 10-ой сессии Совета депутатов Устьянцевского сельсовета  Барабинского района Новосибирской области  пятого созыва от 21.03.2017 года (с внесенными изменениями и дополнениями), </w:t>
      </w:r>
      <w:r w:rsidRPr="00454214">
        <w:rPr>
          <w:rFonts w:ascii="Times New Roman" w:hAnsi="Times New Roman" w:cs="Times New Roman"/>
          <w:spacing w:val="-2"/>
        </w:rPr>
        <w:t>положением</w:t>
      </w:r>
      <w:proofErr w:type="gramEnd"/>
      <w:r w:rsidRPr="00454214">
        <w:rPr>
          <w:rFonts w:ascii="Times New Roman" w:hAnsi="Times New Roman" w:cs="Times New Roman"/>
          <w:spacing w:val="-2"/>
        </w:rPr>
        <w:t xml:space="preserve"> «</w:t>
      </w:r>
      <w:proofErr w:type="gramStart"/>
      <w:r w:rsidRPr="00454214">
        <w:rPr>
          <w:rFonts w:ascii="Times New Roman" w:hAnsi="Times New Roman" w:cs="Times New Roman"/>
          <w:spacing w:val="-2"/>
        </w:rPr>
        <w:t xml:space="preserve">О приватизации муниципального имущества Устьянцевского сельсовета Барабинского района Новосибирской области», утвержденным решением 9 - ой сессии Совета депутатов Устьянцевского сельсовета  Барабинского района Новосибирской области  пятого  созыва № 9 от 23.12.2017 года, Уставом Устьянцевского сельсовета  Барабинского района Новосибирской области, </w:t>
      </w:r>
      <w:r w:rsidRPr="00454214">
        <w:rPr>
          <w:rFonts w:ascii="Times New Roman" w:hAnsi="Times New Roman" w:cs="Times New Roman"/>
        </w:rPr>
        <w:t xml:space="preserve"> Совет депутатов </w:t>
      </w:r>
      <w:r w:rsidRPr="00454214">
        <w:rPr>
          <w:rFonts w:ascii="Times New Roman" w:hAnsi="Times New Roman" w:cs="Times New Roman"/>
          <w:spacing w:val="-2"/>
        </w:rPr>
        <w:t>Устьянцевского сельсовета  Барабинского</w:t>
      </w:r>
      <w:proofErr w:type="gramEnd"/>
      <w:r w:rsidRPr="00454214">
        <w:rPr>
          <w:rFonts w:ascii="Times New Roman" w:hAnsi="Times New Roman" w:cs="Times New Roman"/>
          <w:spacing w:val="-2"/>
        </w:rPr>
        <w:t xml:space="preserve"> района Новосибирской области  </w:t>
      </w:r>
      <w:r w:rsidRPr="00454214">
        <w:rPr>
          <w:rFonts w:ascii="Times New Roman" w:hAnsi="Times New Roman" w:cs="Times New Roman"/>
        </w:rPr>
        <w:t xml:space="preserve">Барабинского района </w:t>
      </w:r>
    </w:p>
    <w:p w:rsidR="00454214" w:rsidRPr="00454214" w:rsidRDefault="00454214" w:rsidP="00454214">
      <w:pPr>
        <w:pStyle w:val="a3"/>
        <w:jc w:val="both"/>
        <w:rPr>
          <w:rFonts w:ascii="Times New Roman" w:hAnsi="Times New Roman" w:cs="Times New Roman"/>
        </w:rPr>
      </w:pPr>
      <w:r w:rsidRPr="00454214">
        <w:rPr>
          <w:rFonts w:ascii="Times New Roman" w:hAnsi="Times New Roman" w:cs="Times New Roman"/>
        </w:rPr>
        <w:t>РЕШИЛ:</w:t>
      </w:r>
    </w:p>
    <w:p w:rsidR="00454214" w:rsidRPr="00454214" w:rsidRDefault="00454214" w:rsidP="00454214">
      <w:pPr>
        <w:pStyle w:val="a3"/>
        <w:jc w:val="both"/>
        <w:rPr>
          <w:rFonts w:ascii="Times New Roman" w:hAnsi="Times New Roman" w:cs="Times New Roman"/>
        </w:rPr>
      </w:pPr>
    </w:p>
    <w:p w:rsidR="00454214" w:rsidRPr="00454214" w:rsidRDefault="00454214" w:rsidP="00454214">
      <w:pPr>
        <w:pStyle w:val="a3"/>
        <w:jc w:val="both"/>
        <w:rPr>
          <w:rFonts w:ascii="Times New Roman" w:hAnsi="Times New Roman" w:cs="Times New Roman"/>
        </w:rPr>
      </w:pPr>
      <w:r w:rsidRPr="00454214">
        <w:rPr>
          <w:rFonts w:ascii="Times New Roman" w:hAnsi="Times New Roman" w:cs="Times New Roman"/>
        </w:rPr>
        <w:t xml:space="preserve">1. Утвердить прогнозный план (программу) приватизации муниципального движимого имущества </w:t>
      </w:r>
      <w:r w:rsidRPr="00454214">
        <w:rPr>
          <w:rFonts w:ascii="Times New Roman" w:hAnsi="Times New Roman" w:cs="Times New Roman"/>
          <w:spacing w:val="-2"/>
        </w:rPr>
        <w:t xml:space="preserve">Устьянцевского сельсовета  Барабинского района Новосибирской области  </w:t>
      </w:r>
      <w:r w:rsidRPr="00454214">
        <w:rPr>
          <w:rFonts w:ascii="Times New Roman" w:hAnsi="Times New Roman" w:cs="Times New Roman"/>
        </w:rPr>
        <w:t>Барабинского района на 2017 год, согласно приложению.</w:t>
      </w:r>
    </w:p>
    <w:p w:rsidR="00454214" w:rsidRPr="00454214" w:rsidRDefault="00454214" w:rsidP="00454214">
      <w:pPr>
        <w:pStyle w:val="a3"/>
        <w:jc w:val="both"/>
        <w:rPr>
          <w:rFonts w:ascii="Times New Roman" w:hAnsi="Times New Roman" w:cs="Times New Roman"/>
        </w:rPr>
      </w:pPr>
      <w:r w:rsidRPr="00454214">
        <w:rPr>
          <w:rFonts w:ascii="Times New Roman" w:hAnsi="Times New Roman" w:cs="Times New Roman"/>
        </w:rPr>
        <w:t>2.  Опубликовать настоящее решение в средствах массовой информации.</w:t>
      </w:r>
    </w:p>
    <w:p w:rsidR="00454214" w:rsidRPr="00454214" w:rsidRDefault="00454214" w:rsidP="00454214">
      <w:pPr>
        <w:pStyle w:val="a3"/>
        <w:jc w:val="both"/>
        <w:rPr>
          <w:rFonts w:ascii="Times New Roman" w:hAnsi="Times New Roman" w:cs="Times New Roman"/>
        </w:rPr>
      </w:pPr>
    </w:p>
    <w:p w:rsidR="00454214" w:rsidRPr="00454214" w:rsidRDefault="00454214" w:rsidP="00454214">
      <w:pPr>
        <w:pStyle w:val="a3"/>
        <w:jc w:val="both"/>
        <w:rPr>
          <w:rFonts w:ascii="Times New Roman" w:hAnsi="Times New Roman" w:cs="Times New Roman"/>
        </w:rPr>
      </w:pPr>
    </w:p>
    <w:p w:rsidR="00454214" w:rsidRPr="00454214" w:rsidRDefault="00454214" w:rsidP="00454214">
      <w:pPr>
        <w:pStyle w:val="a3"/>
        <w:jc w:val="both"/>
        <w:rPr>
          <w:rFonts w:ascii="Times New Roman" w:hAnsi="Times New Roman" w:cs="Times New Roman"/>
        </w:rPr>
      </w:pPr>
      <w:r w:rsidRPr="00454214">
        <w:rPr>
          <w:rFonts w:ascii="Times New Roman" w:hAnsi="Times New Roman" w:cs="Times New Roman"/>
        </w:rPr>
        <w:t>Председатель Совета Депутатов</w:t>
      </w:r>
    </w:p>
    <w:p w:rsidR="00454214" w:rsidRPr="00454214" w:rsidRDefault="00454214" w:rsidP="00454214">
      <w:pPr>
        <w:pStyle w:val="a3"/>
        <w:jc w:val="both"/>
        <w:rPr>
          <w:rFonts w:ascii="Times New Roman" w:hAnsi="Times New Roman" w:cs="Times New Roman"/>
          <w:spacing w:val="-2"/>
        </w:rPr>
      </w:pPr>
      <w:r w:rsidRPr="00454214">
        <w:rPr>
          <w:rFonts w:ascii="Times New Roman" w:hAnsi="Times New Roman" w:cs="Times New Roman"/>
          <w:spacing w:val="-2"/>
        </w:rPr>
        <w:t xml:space="preserve">Устьянцевского сельсовета  </w:t>
      </w:r>
    </w:p>
    <w:p w:rsidR="00454214" w:rsidRPr="00454214" w:rsidRDefault="00454214" w:rsidP="00454214">
      <w:pPr>
        <w:pStyle w:val="a3"/>
        <w:jc w:val="both"/>
      </w:pPr>
      <w:r w:rsidRPr="00454214">
        <w:rPr>
          <w:rFonts w:ascii="Times New Roman" w:hAnsi="Times New Roman" w:cs="Times New Roman"/>
          <w:spacing w:val="-2"/>
        </w:rPr>
        <w:t>Барабинского района Новосибирской области                             С. А. Валяева</w:t>
      </w:r>
    </w:p>
    <w:p w:rsidR="00454214" w:rsidRPr="00454214" w:rsidRDefault="00454214" w:rsidP="00454214">
      <w:pPr>
        <w:pStyle w:val="a3"/>
      </w:pPr>
    </w:p>
    <w:p w:rsidR="00454214" w:rsidRPr="00454214" w:rsidRDefault="00454214" w:rsidP="00454214">
      <w:pPr>
        <w:pStyle w:val="a3"/>
      </w:pP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Приложение №1</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к решению 10 сессии</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Совета депутатов Устьянцевского сельсовета</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 xml:space="preserve"> Барабинского района Новосибирской области</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Пятого  созыва</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от «22» марта  2017 г. № 11</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Перечень</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муниципального имущества Устьянцевского сельсовета</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 xml:space="preserve">Барабинского района Новосибирской области, подлежащего </w:t>
      </w:r>
    </w:p>
    <w:p w:rsidR="00454214" w:rsidRPr="00454214" w:rsidRDefault="00454214" w:rsidP="00454214">
      <w:pPr>
        <w:pStyle w:val="a3"/>
        <w:jc w:val="right"/>
        <w:rPr>
          <w:rFonts w:ascii="Times New Roman" w:hAnsi="Times New Roman" w:cs="Times New Roman"/>
        </w:rPr>
      </w:pPr>
      <w:r w:rsidRPr="00454214">
        <w:rPr>
          <w:rFonts w:ascii="Times New Roman" w:hAnsi="Times New Roman" w:cs="Times New Roman"/>
        </w:rPr>
        <w:t>приватизации и отчуждению</w:t>
      </w:r>
    </w:p>
    <w:p w:rsidR="00454214" w:rsidRPr="00454214" w:rsidRDefault="00454214" w:rsidP="00454214">
      <w:pPr>
        <w:pStyle w:val="a3"/>
        <w:jc w:val="right"/>
        <w:rPr>
          <w:rFonts w:ascii="Times New Roman" w:hAnsi="Times New Roman" w:cs="Times New Roman"/>
        </w:rPr>
      </w:pPr>
    </w:p>
    <w:tbl>
      <w:tblPr>
        <w:tblW w:w="5284" w:type="pct"/>
        <w:tblInd w:w="-5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36"/>
        <w:gridCol w:w="1271"/>
        <w:gridCol w:w="1985"/>
        <w:gridCol w:w="3255"/>
        <w:gridCol w:w="1453"/>
        <w:gridCol w:w="2167"/>
      </w:tblGrid>
      <w:tr w:rsidR="00454214" w:rsidRPr="00454214" w:rsidTr="00454214">
        <w:trPr>
          <w:cantSplit/>
          <w:trHeight w:val="499"/>
        </w:trPr>
        <w:tc>
          <w:tcPr>
            <w:tcW w:w="161"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 xml:space="preserve">№ </w:t>
            </w:r>
          </w:p>
        </w:tc>
        <w:tc>
          <w:tcPr>
            <w:tcW w:w="607"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Объект приватизации</w:t>
            </w:r>
          </w:p>
        </w:tc>
        <w:tc>
          <w:tcPr>
            <w:tcW w:w="948"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Адрес местонахождения объекта приватизации</w:t>
            </w:r>
          </w:p>
        </w:tc>
        <w:tc>
          <w:tcPr>
            <w:tcW w:w="1555"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 xml:space="preserve">Характеристики  </w:t>
            </w:r>
          </w:p>
        </w:tc>
        <w:tc>
          <w:tcPr>
            <w:tcW w:w="694"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Субъект права</w:t>
            </w:r>
          </w:p>
        </w:tc>
        <w:tc>
          <w:tcPr>
            <w:tcW w:w="1035"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rPr>
                <w:u w:val="single"/>
              </w:rPr>
            </w:pPr>
            <w:r w:rsidRPr="00454214">
              <w:t>Способ приватизации</w:t>
            </w:r>
          </w:p>
        </w:tc>
      </w:tr>
      <w:tr w:rsidR="00454214" w:rsidRPr="00454214" w:rsidTr="00454214">
        <w:trPr>
          <w:trHeight w:val="612"/>
        </w:trPr>
        <w:tc>
          <w:tcPr>
            <w:tcW w:w="161" w:type="pct"/>
            <w:tcBorders>
              <w:left w:val="single" w:sz="4" w:space="0" w:color="auto"/>
              <w:right w:val="single" w:sz="4" w:space="0" w:color="auto"/>
            </w:tcBorders>
          </w:tcPr>
          <w:p w:rsidR="00454214" w:rsidRPr="00454214" w:rsidRDefault="00454214" w:rsidP="00454214">
            <w:pPr>
              <w:pStyle w:val="a3"/>
            </w:pPr>
            <w:r w:rsidRPr="00454214">
              <w:t>1</w:t>
            </w:r>
          </w:p>
        </w:tc>
        <w:tc>
          <w:tcPr>
            <w:tcW w:w="607"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w:t>
            </w:r>
          </w:p>
        </w:tc>
        <w:tc>
          <w:tcPr>
            <w:tcW w:w="948"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w:t>
            </w:r>
          </w:p>
        </w:tc>
        <w:tc>
          <w:tcPr>
            <w:tcW w:w="1555"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w:t>
            </w:r>
          </w:p>
        </w:tc>
        <w:tc>
          <w:tcPr>
            <w:tcW w:w="694"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r w:rsidRPr="00454214">
              <w:t>-</w:t>
            </w:r>
          </w:p>
        </w:tc>
        <w:tc>
          <w:tcPr>
            <w:tcW w:w="1035" w:type="pct"/>
            <w:tcBorders>
              <w:top w:val="single" w:sz="4" w:space="0" w:color="auto"/>
              <w:left w:val="single" w:sz="4" w:space="0" w:color="auto"/>
              <w:bottom w:val="single" w:sz="4" w:space="0" w:color="auto"/>
              <w:right w:val="single" w:sz="4" w:space="0" w:color="auto"/>
            </w:tcBorders>
          </w:tcPr>
          <w:p w:rsidR="00454214" w:rsidRPr="00454214" w:rsidRDefault="00454214" w:rsidP="00454214">
            <w:pPr>
              <w:pStyle w:val="a3"/>
            </w:pPr>
          </w:p>
        </w:tc>
      </w:tr>
    </w:tbl>
    <w:p w:rsidR="00573FBA" w:rsidRPr="006F6458" w:rsidRDefault="00573FBA" w:rsidP="006F6458">
      <w:pPr>
        <w:pStyle w:val="a3"/>
        <w:jc w:val="right"/>
        <w:rPr>
          <w:rFonts w:ascii="Times New Roman" w:hAnsi="Times New Roman" w:cs="Times New Roman"/>
          <w:b/>
        </w:rPr>
      </w:pPr>
    </w:p>
    <w:p w:rsidR="006F6458" w:rsidRPr="006F6458" w:rsidRDefault="006F6458" w:rsidP="006F6458">
      <w:pPr>
        <w:pStyle w:val="a3"/>
        <w:jc w:val="right"/>
        <w:rPr>
          <w:rFonts w:ascii="Times New Roman" w:hAnsi="Times New Roman" w:cs="Times New Roman"/>
          <w:b/>
        </w:rPr>
      </w:pPr>
      <w:r w:rsidRPr="006F6458">
        <w:rPr>
          <w:rFonts w:ascii="Times New Roman" w:hAnsi="Times New Roman" w:cs="Times New Roman"/>
          <w:b/>
        </w:rPr>
        <w:t xml:space="preserve">Проект </w:t>
      </w:r>
    </w:p>
    <w:p w:rsidR="006F6458" w:rsidRPr="006F6458" w:rsidRDefault="006F6458" w:rsidP="006F6458">
      <w:pPr>
        <w:pStyle w:val="a3"/>
        <w:rPr>
          <w:rFonts w:ascii="Times New Roman" w:hAnsi="Times New Roman" w:cs="Times New Roman"/>
        </w:rPr>
      </w:pPr>
    </w:p>
    <w:p w:rsidR="006F6458" w:rsidRPr="006F6458" w:rsidRDefault="006F6458" w:rsidP="006F6458">
      <w:pPr>
        <w:pStyle w:val="a3"/>
        <w:jc w:val="center"/>
        <w:rPr>
          <w:rFonts w:ascii="Times New Roman" w:hAnsi="Times New Roman" w:cs="Times New Roman"/>
          <w:b/>
          <w:bCs/>
        </w:rPr>
      </w:pPr>
      <w:r w:rsidRPr="006F6458">
        <w:rPr>
          <w:rFonts w:ascii="Times New Roman" w:hAnsi="Times New Roman" w:cs="Times New Roman"/>
          <w:b/>
          <w:bCs/>
        </w:rPr>
        <w:t>СОВЕТ ДЕПУТАТОВ  УСТЬЯНЦЕВСКОГО СЕЛЬСОВЕТА</w:t>
      </w:r>
    </w:p>
    <w:p w:rsidR="006F6458" w:rsidRPr="006F6458" w:rsidRDefault="006F6458" w:rsidP="006F6458">
      <w:pPr>
        <w:pStyle w:val="a3"/>
        <w:jc w:val="center"/>
        <w:rPr>
          <w:rFonts w:ascii="Times New Roman" w:hAnsi="Times New Roman" w:cs="Times New Roman"/>
          <w:b/>
          <w:bCs/>
        </w:rPr>
      </w:pPr>
      <w:r w:rsidRPr="006F6458">
        <w:rPr>
          <w:rFonts w:ascii="Times New Roman" w:hAnsi="Times New Roman" w:cs="Times New Roman"/>
          <w:b/>
          <w:bCs/>
        </w:rPr>
        <w:t>БАРАБИНСКОГО РАЙОНА НОВОСИБИРСКОЙ ОБЛАСТИ</w:t>
      </w:r>
    </w:p>
    <w:p w:rsidR="006F6458" w:rsidRPr="006F6458" w:rsidRDefault="006F6458" w:rsidP="006F6458">
      <w:pPr>
        <w:pStyle w:val="a3"/>
        <w:jc w:val="center"/>
        <w:rPr>
          <w:rFonts w:ascii="Times New Roman" w:hAnsi="Times New Roman" w:cs="Times New Roman"/>
          <w:b/>
          <w:bCs/>
        </w:rPr>
      </w:pPr>
      <w:r w:rsidRPr="006F6458">
        <w:rPr>
          <w:rFonts w:ascii="Times New Roman" w:hAnsi="Times New Roman" w:cs="Times New Roman"/>
          <w:b/>
          <w:bCs/>
        </w:rPr>
        <w:t>пятого  созыва</w:t>
      </w:r>
    </w:p>
    <w:p w:rsidR="006F6458" w:rsidRPr="006F6458" w:rsidRDefault="006F6458" w:rsidP="006F6458">
      <w:pPr>
        <w:pStyle w:val="a3"/>
        <w:jc w:val="center"/>
        <w:rPr>
          <w:rFonts w:ascii="Times New Roman" w:hAnsi="Times New Roman" w:cs="Times New Roman"/>
          <w:b/>
          <w:bCs/>
        </w:rPr>
      </w:pPr>
    </w:p>
    <w:p w:rsidR="006F6458" w:rsidRPr="006F6458" w:rsidRDefault="006F6458" w:rsidP="006F6458">
      <w:pPr>
        <w:pStyle w:val="a3"/>
        <w:jc w:val="center"/>
        <w:rPr>
          <w:rFonts w:ascii="Times New Roman" w:hAnsi="Times New Roman" w:cs="Times New Roman"/>
          <w:b/>
          <w:bCs/>
        </w:rPr>
      </w:pPr>
      <w:r w:rsidRPr="006F6458">
        <w:rPr>
          <w:rFonts w:ascii="Times New Roman" w:hAnsi="Times New Roman" w:cs="Times New Roman"/>
          <w:b/>
          <w:bCs/>
        </w:rPr>
        <w:t>РЕШЕНИЕ</w:t>
      </w:r>
    </w:p>
    <w:p w:rsidR="006F6458" w:rsidRPr="006F6458" w:rsidRDefault="006F6458" w:rsidP="006F6458">
      <w:pPr>
        <w:pStyle w:val="a3"/>
        <w:jc w:val="center"/>
        <w:rPr>
          <w:rFonts w:ascii="Times New Roman" w:hAnsi="Times New Roman" w:cs="Times New Roman"/>
          <w:b/>
          <w:bCs/>
        </w:rPr>
      </w:pPr>
      <w:r w:rsidRPr="006F6458">
        <w:rPr>
          <w:rFonts w:ascii="Times New Roman" w:hAnsi="Times New Roman" w:cs="Times New Roman"/>
          <w:b/>
          <w:bCs/>
        </w:rPr>
        <w:t>десятой  сессии</w:t>
      </w:r>
    </w:p>
    <w:p w:rsidR="006F6458" w:rsidRPr="006F6458" w:rsidRDefault="006F6458" w:rsidP="006F6458">
      <w:pPr>
        <w:pStyle w:val="a3"/>
        <w:jc w:val="center"/>
        <w:rPr>
          <w:rFonts w:ascii="Times New Roman" w:hAnsi="Times New Roman" w:cs="Times New Roman"/>
          <w:b/>
        </w:rPr>
      </w:pPr>
      <w:r w:rsidRPr="006F6458">
        <w:rPr>
          <w:rFonts w:ascii="Times New Roman" w:hAnsi="Times New Roman" w:cs="Times New Roman"/>
          <w:b/>
        </w:rPr>
        <w:t>от  22.03.2017 г.                                                                                        № 12</w:t>
      </w:r>
    </w:p>
    <w:p w:rsidR="006F6458" w:rsidRPr="006F6458" w:rsidRDefault="006F6458" w:rsidP="006F6458">
      <w:pPr>
        <w:pStyle w:val="a3"/>
        <w:jc w:val="center"/>
        <w:rPr>
          <w:rFonts w:ascii="Times New Roman" w:hAnsi="Times New Roman" w:cs="Times New Roman"/>
          <w:b/>
        </w:rPr>
      </w:pPr>
      <w:r w:rsidRPr="006F6458">
        <w:rPr>
          <w:rFonts w:ascii="Times New Roman" w:hAnsi="Times New Roman" w:cs="Times New Roman"/>
          <w:b/>
        </w:rPr>
        <w:t>д. Устьянцево</w:t>
      </w:r>
    </w:p>
    <w:p w:rsidR="006F6458" w:rsidRPr="006F6458" w:rsidRDefault="006F6458" w:rsidP="006F6458">
      <w:pPr>
        <w:pStyle w:val="a3"/>
        <w:rPr>
          <w:rFonts w:ascii="Times New Roman" w:hAnsi="Times New Roman" w:cs="Times New Roman"/>
        </w:rPr>
      </w:pPr>
      <w:r w:rsidRPr="006F6458">
        <w:rPr>
          <w:rFonts w:ascii="Times New Roman" w:hAnsi="Times New Roman" w:cs="Times New Roman"/>
        </w:rPr>
        <w:t xml:space="preserve">    </w:t>
      </w:r>
    </w:p>
    <w:p w:rsidR="006F6458" w:rsidRPr="006F6458" w:rsidRDefault="006F6458" w:rsidP="006F6458">
      <w:pPr>
        <w:pStyle w:val="a3"/>
        <w:jc w:val="center"/>
        <w:rPr>
          <w:rFonts w:ascii="Times New Roman" w:eastAsia="Calibri" w:hAnsi="Times New Roman" w:cs="Times New Roman"/>
          <w:b/>
        </w:rPr>
      </w:pPr>
      <w:r w:rsidRPr="006F6458">
        <w:rPr>
          <w:rFonts w:ascii="Times New Roman" w:eastAsia="Calibri" w:hAnsi="Times New Roman" w:cs="Times New Roman"/>
          <w:b/>
        </w:rPr>
        <w:lastRenderedPageBreak/>
        <w:t>Положение о согласовании перечня имущества, подлежащего передаче в собственность другого муниципального образования</w:t>
      </w:r>
    </w:p>
    <w:p w:rsidR="006F6458" w:rsidRPr="006F6458" w:rsidRDefault="006F6458" w:rsidP="006F6458">
      <w:pPr>
        <w:pStyle w:val="a3"/>
        <w:jc w:val="both"/>
        <w:rPr>
          <w:rFonts w:ascii="Times New Roman" w:hAnsi="Times New Roman" w:cs="Times New Roman"/>
          <w:color w:val="000000"/>
        </w:rPr>
      </w:pPr>
    </w:p>
    <w:p w:rsidR="006F6458" w:rsidRPr="006F6458" w:rsidRDefault="006F6458" w:rsidP="006F6458">
      <w:pPr>
        <w:pStyle w:val="a3"/>
        <w:jc w:val="both"/>
        <w:rPr>
          <w:rFonts w:ascii="Times New Roman" w:hAnsi="Times New Roman" w:cs="Times New Roman"/>
        </w:rPr>
      </w:pPr>
      <w:proofErr w:type="gramStart"/>
      <w:r w:rsidRPr="006F6458">
        <w:rPr>
          <w:rFonts w:ascii="Times New Roman" w:hAnsi="Times New Roman" w:cs="Times New Roman"/>
        </w:rPr>
        <w:t xml:space="preserve">Руководствуясь пунктом 11.1 ст. 154 Федерального закона от 22 августа </w:t>
      </w:r>
      <w:smartTag w:uri="urn:schemas-microsoft-com:office:smarttags" w:element="metricconverter">
        <w:smartTagPr>
          <w:attr w:name="ProductID" w:val="2004 г"/>
        </w:smartTagPr>
        <w:r w:rsidRPr="006F6458">
          <w:rPr>
            <w:rFonts w:ascii="Times New Roman" w:hAnsi="Times New Roman" w:cs="Times New Roman"/>
          </w:rPr>
          <w:t>2004 г</w:t>
        </w:r>
      </w:smartTag>
      <w:r w:rsidRPr="006F6458">
        <w:rPr>
          <w:rFonts w:ascii="Times New Roman" w:hAnsi="Times New Roman" w:cs="Times New Roman"/>
        </w:rPr>
        <w:t>.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w:t>
      </w:r>
      <w:proofErr w:type="gramEnd"/>
      <w:r w:rsidRPr="006F6458">
        <w:rPr>
          <w:rFonts w:ascii="Times New Roman" w:hAnsi="Times New Roman" w:cs="Times New Roman"/>
        </w:rPr>
        <w:t xml:space="preserve"> «Об общих принципах организации местного самоуправления в Российской Федерации», Законом Новосибирской области от 02.03.2016 г. № 41-ОЗ «Об отдельных вопросах разграничения имущества, находящегося в государственной собственности, между муниципальными образованиями Новосибирской области», Уставом Устьянцевского сельсовета Барабинского района Новосибирской области</w:t>
      </w:r>
    </w:p>
    <w:p w:rsidR="006F6458" w:rsidRPr="006F6458" w:rsidRDefault="006F6458" w:rsidP="006F6458">
      <w:pPr>
        <w:pStyle w:val="a3"/>
        <w:jc w:val="both"/>
        <w:rPr>
          <w:rFonts w:ascii="Times New Roman" w:hAnsi="Times New Roman" w:cs="Times New Roman"/>
        </w:rPr>
      </w:pP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РЕШИЛ:</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1. Совет депутатов Устьянцевского сельсовета Барабинского района Новосибирской области рассматривает  поступившие предложение о передаче имущества в течение 30 дней со дня его поступления.</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2. По результатам рассмотрения предложения о передаче имущества Совет депутатов Устьянцевского сельсовета Барабинского района Новосибирской области принимает одно из следующих решений:</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1) о согласовании предложения о передаче имущества;</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2) об отказе в согласовании предложения о передаче имущества.</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2. В решении об отказе в согласовании предложения о передаче имущества указываются причины, послужившие основанием для принятия такого решения.</w:t>
      </w:r>
    </w:p>
    <w:p w:rsidR="006F6458" w:rsidRPr="006F6458" w:rsidRDefault="006F6458" w:rsidP="006F6458">
      <w:pPr>
        <w:pStyle w:val="a3"/>
        <w:jc w:val="both"/>
        <w:rPr>
          <w:rFonts w:ascii="Times New Roman" w:hAnsi="Times New Roman" w:cs="Times New Roman"/>
        </w:rPr>
      </w:pPr>
      <w:bookmarkStart w:id="4" w:name="Par6"/>
      <w:bookmarkEnd w:id="4"/>
      <w:r w:rsidRPr="006F6458">
        <w:rPr>
          <w:rFonts w:ascii="Times New Roman" w:hAnsi="Times New Roman" w:cs="Times New Roman"/>
        </w:rPr>
        <w:t>3. В случае принятия Советом депутатов Устьянцевского сельсовета Барабинского района Новосибирской области, решения о согласовании предложения о передаче имущества, согласованное предложение о передаче имущества в течение 30 дней со дня принятия такого решения направляется в соответствующее муниципальное образование.</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К согласованному предложению о передаче имущества прилагаются документы в соответствии с приложением № 1.</w:t>
      </w:r>
    </w:p>
    <w:p w:rsidR="006F6458" w:rsidRPr="006F6458" w:rsidRDefault="006F6458" w:rsidP="006F6458">
      <w:pPr>
        <w:pStyle w:val="a3"/>
        <w:jc w:val="both"/>
        <w:rPr>
          <w:rFonts w:ascii="Times New Roman" w:hAnsi="Times New Roman" w:cs="Times New Roman"/>
        </w:rPr>
      </w:pPr>
      <w:bookmarkStart w:id="5" w:name="Par19"/>
      <w:bookmarkEnd w:id="5"/>
    </w:p>
    <w:p w:rsidR="006F6458" w:rsidRPr="006F6458" w:rsidRDefault="006F6458" w:rsidP="006F6458">
      <w:pPr>
        <w:pStyle w:val="a3"/>
        <w:rPr>
          <w:rFonts w:ascii="Times New Roman" w:hAnsi="Times New Roman" w:cs="Times New Roman"/>
        </w:rPr>
      </w:pPr>
    </w:p>
    <w:p w:rsidR="006F6458" w:rsidRPr="006F6458" w:rsidRDefault="006F6458" w:rsidP="006F6458">
      <w:pPr>
        <w:pStyle w:val="a3"/>
        <w:rPr>
          <w:rFonts w:ascii="Times New Roman" w:hAnsi="Times New Roman" w:cs="Times New Roman"/>
        </w:rPr>
      </w:pPr>
    </w:p>
    <w:p w:rsidR="006F6458" w:rsidRPr="006F6458" w:rsidRDefault="006F6458" w:rsidP="006F6458">
      <w:pPr>
        <w:pStyle w:val="a3"/>
        <w:rPr>
          <w:rFonts w:ascii="Times New Roman" w:hAnsi="Times New Roman" w:cs="Times New Roman"/>
        </w:rPr>
      </w:pPr>
    </w:p>
    <w:p w:rsidR="006F6458" w:rsidRPr="006F6458" w:rsidRDefault="006F6458" w:rsidP="006F6458">
      <w:pPr>
        <w:pStyle w:val="a3"/>
        <w:rPr>
          <w:rFonts w:ascii="Times New Roman" w:hAnsi="Times New Roman" w:cs="Times New Roman"/>
        </w:rPr>
      </w:pPr>
      <w:r w:rsidRPr="006F6458">
        <w:rPr>
          <w:rFonts w:ascii="Times New Roman" w:hAnsi="Times New Roman" w:cs="Times New Roman"/>
        </w:rPr>
        <w:t xml:space="preserve">Глава Устьянцевского сельсовета </w:t>
      </w:r>
    </w:p>
    <w:p w:rsidR="006F6458" w:rsidRPr="006F6458" w:rsidRDefault="006F6458" w:rsidP="006F6458">
      <w:pPr>
        <w:pStyle w:val="a3"/>
        <w:rPr>
          <w:rFonts w:ascii="Times New Roman" w:hAnsi="Times New Roman" w:cs="Times New Roman"/>
        </w:rPr>
      </w:pPr>
      <w:r w:rsidRPr="006F6458">
        <w:rPr>
          <w:rFonts w:ascii="Times New Roman" w:hAnsi="Times New Roman" w:cs="Times New Roman"/>
        </w:rPr>
        <w:t xml:space="preserve">Барабинского района </w:t>
      </w:r>
    </w:p>
    <w:p w:rsidR="006F6458" w:rsidRPr="006F6458" w:rsidRDefault="006F6458" w:rsidP="006F6458">
      <w:pPr>
        <w:pStyle w:val="a3"/>
        <w:rPr>
          <w:rFonts w:ascii="Times New Roman" w:hAnsi="Times New Roman" w:cs="Times New Roman"/>
        </w:rPr>
      </w:pPr>
      <w:r w:rsidRPr="006F6458">
        <w:rPr>
          <w:rFonts w:ascii="Times New Roman" w:hAnsi="Times New Roman" w:cs="Times New Roman"/>
        </w:rPr>
        <w:t>Новосибирской области                                                                                        А. С. Валяева</w:t>
      </w:r>
    </w:p>
    <w:p w:rsidR="006F6458" w:rsidRPr="006F6458" w:rsidRDefault="006F6458" w:rsidP="006F6458">
      <w:pPr>
        <w:pStyle w:val="a3"/>
        <w:rPr>
          <w:rFonts w:ascii="Times New Roman" w:hAnsi="Times New Roman" w:cs="Times New Roman"/>
        </w:rPr>
      </w:pPr>
    </w:p>
    <w:p w:rsidR="006F6458" w:rsidRPr="006F6458" w:rsidRDefault="006F6458" w:rsidP="006F6458">
      <w:pPr>
        <w:pStyle w:val="a3"/>
        <w:jc w:val="right"/>
        <w:rPr>
          <w:rFonts w:ascii="Times New Roman" w:hAnsi="Times New Roman" w:cs="Times New Roman"/>
        </w:rPr>
      </w:pPr>
    </w:p>
    <w:p w:rsidR="006F6458" w:rsidRPr="006F6458" w:rsidRDefault="006F6458" w:rsidP="006F6458">
      <w:pPr>
        <w:pStyle w:val="a3"/>
        <w:jc w:val="right"/>
        <w:rPr>
          <w:rFonts w:ascii="Times New Roman" w:hAnsi="Times New Roman" w:cs="Times New Roman"/>
        </w:rPr>
      </w:pPr>
      <w:r w:rsidRPr="006F6458">
        <w:rPr>
          <w:rFonts w:ascii="Times New Roman" w:hAnsi="Times New Roman" w:cs="Times New Roman"/>
        </w:rPr>
        <w:t xml:space="preserve">                                                                                                        Приложение N 1</w:t>
      </w:r>
    </w:p>
    <w:p w:rsidR="006F6458" w:rsidRPr="006F6458" w:rsidRDefault="006F6458" w:rsidP="006F6458">
      <w:pPr>
        <w:pStyle w:val="a3"/>
        <w:jc w:val="center"/>
        <w:rPr>
          <w:rFonts w:ascii="Times New Roman" w:hAnsi="Times New Roman" w:cs="Times New Roman"/>
          <w:b/>
        </w:rPr>
      </w:pPr>
      <w:r w:rsidRPr="006F6458">
        <w:rPr>
          <w:rFonts w:ascii="Times New Roman" w:hAnsi="Times New Roman" w:cs="Times New Roman"/>
          <w:b/>
        </w:rPr>
        <w:t>Перечень</w:t>
      </w:r>
    </w:p>
    <w:p w:rsidR="006F6458" w:rsidRPr="006F6458" w:rsidRDefault="006F6458" w:rsidP="006F6458">
      <w:pPr>
        <w:pStyle w:val="a3"/>
        <w:jc w:val="center"/>
        <w:rPr>
          <w:rFonts w:ascii="Times New Roman" w:hAnsi="Times New Roman" w:cs="Times New Roman"/>
          <w:b/>
        </w:rPr>
      </w:pPr>
      <w:r w:rsidRPr="006F6458">
        <w:rPr>
          <w:rFonts w:ascii="Times New Roman" w:hAnsi="Times New Roman" w:cs="Times New Roman"/>
          <w:b/>
        </w:rPr>
        <w:t>документов для рассмотрения вопроса по передаче Имущества</w:t>
      </w:r>
    </w:p>
    <w:p w:rsidR="006F6458" w:rsidRPr="006F6458" w:rsidRDefault="006F6458" w:rsidP="006F6458">
      <w:pPr>
        <w:pStyle w:val="a3"/>
        <w:jc w:val="center"/>
        <w:rPr>
          <w:rFonts w:ascii="Times New Roman" w:hAnsi="Times New Roman" w:cs="Times New Roman"/>
          <w:b/>
        </w:rPr>
      </w:pPr>
      <w:r w:rsidRPr="006F6458">
        <w:rPr>
          <w:rFonts w:ascii="Times New Roman" w:hAnsi="Times New Roman" w:cs="Times New Roman"/>
          <w:b/>
        </w:rPr>
        <w:t>из муниципальной собственности Устьянцевского сельсовета Барабинского района Новосибирской области в собственность другого муниципального образования</w:t>
      </w:r>
    </w:p>
    <w:p w:rsidR="006F6458" w:rsidRPr="006F6458" w:rsidRDefault="006F6458" w:rsidP="006F6458">
      <w:pPr>
        <w:pStyle w:val="a3"/>
        <w:jc w:val="center"/>
        <w:rPr>
          <w:rFonts w:ascii="Times New Roman" w:hAnsi="Times New Roman" w:cs="Times New Roman"/>
          <w:b/>
        </w:rPr>
      </w:pPr>
    </w:p>
    <w:p w:rsidR="006F6458" w:rsidRPr="006F6458" w:rsidRDefault="006F6458" w:rsidP="006F6458">
      <w:pPr>
        <w:pStyle w:val="a3"/>
        <w:rPr>
          <w:rFonts w:ascii="Times New Roman" w:hAnsi="Times New Roman" w:cs="Times New Roman"/>
        </w:rPr>
      </w:pPr>
      <w:r w:rsidRPr="006F6458">
        <w:rPr>
          <w:rFonts w:ascii="Times New Roman" w:hAnsi="Times New Roman" w:cs="Times New Roman"/>
        </w:rPr>
        <w:t xml:space="preserve">1)   </w:t>
      </w:r>
      <w:hyperlink r:id="rId6" w:history="1">
        <w:r w:rsidRPr="006F6458">
          <w:rPr>
            <w:rFonts w:ascii="Times New Roman" w:hAnsi="Times New Roman" w:cs="Times New Roman"/>
          </w:rPr>
          <w:t>перечень</w:t>
        </w:r>
      </w:hyperlink>
      <w:r w:rsidRPr="006F6458">
        <w:rPr>
          <w:rFonts w:ascii="Times New Roman" w:hAnsi="Times New Roman" w:cs="Times New Roman"/>
        </w:rPr>
        <w:t xml:space="preserve"> имущества, подлежащего передаче, </w:t>
      </w:r>
      <w:proofErr w:type="gramStart"/>
      <w:r w:rsidRPr="006F6458">
        <w:rPr>
          <w:rFonts w:ascii="Times New Roman" w:hAnsi="Times New Roman" w:cs="Times New Roman"/>
        </w:rPr>
        <w:t>согласно приложения</w:t>
      </w:r>
      <w:proofErr w:type="gramEnd"/>
      <w:r w:rsidRPr="006F6458">
        <w:rPr>
          <w:rFonts w:ascii="Times New Roman" w:hAnsi="Times New Roman" w:cs="Times New Roman"/>
        </w:rPr>
        <w:t xml:space="preserve"> № 2;</w:t>
      </w:r>
    </w:p>
    <w:p w:rsidR="006F6458" w:rsidRPr="006F6458" w:rsidRDefault="006F6458" w:rsidP="006F6458">
      <w:pPr>
        <w:pStyle w:val="a3"/>
        <w:rPr>
          <w:rFonts w:ascii="Times New Roman" w:hAnsi="Times New Roman" w:cs="Times New Roman"/>
        </w:rPr>
      </w:pPr>
      <w:r w:rsidRPr="006F6458">
        <w:rPr>
          <w:rFonts w:ascii="Times New Roman" w:hAnsi="Times New Roman" w:cs="Times New Roman"/>
        </w:rPr>
        <w:t>2) выписка из реестра муниципального имущества, содержащая сведения о подлежащем передаче имуществе;</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3) Выписка из Единого государственного реестра недвижимости об основных характеристиках и зарегистрированных правах на объект недвижимости на подлежащее передаче недвижимое имущество (в том числе о зарегистрированных правах на земельные участки в случае, если они предлагаются к передаче как самостоятельные объекты);</w:t>
      </w:r>
    </w:p>
    <w:p w:rsidR="006F6458" w:rsidRPr="006F6458" w:rsidRDefault="006F6458" w:rsidP="006F6458">
      <w:pPr>
        <w:pStyle w:val="a3"/>
        <w:jc w:val="both"/>
        <w:rPr>
          <w:rFonts w:ascii="Times New Roman" w:hAnsi="Times New Roman" w:cs="Times New Roman"/>
        </w:rPr>
      </w:pPr>
      <w:proofErr w:type="gramStart"/>
      <w:r w:rsidRPr="006F6458">
        <w:rPr>
          <w:rFonts w:ascii="Times New Roman" w:hAnsi="Times New Roman" w:cs="Times New Roman"/>
        </w:rPr>
        <w:lastRenderedPageBreak/>
        <w:t xml:space="preserve">4) копии документов, подтверждающих, что передаваемое недвижимое имущество принадлежит на праве собственности муниципальному образованию, передающему имущество, в случае отсутствия сведений о зарегистрированных правах в Едином государственном реестре прав на недвижимое имущество и сделок с ним, если право собственности муниципального образования, передающего имущество, возникло до вступления в силу Федерального </w:t>
      </w:r>
      <w:hyperlink r:id="rId7" w:history="1">
        <w:r w:rsidRPr="006F6458">
          <w:rPr>
            <w:rFonts w:ascii="Times New Roman" w:hAnsi="Times New Roman" w:cs="Times New Roman"/>
          </w:rPr>
          <w:t>закона</w:t>
        </w:r>
      </w:hyperlink>
      <w:r w:rsidRPr="006F6458">
        <w:rPr>
          <w:rFonts w:ascii="Times New Roman" w:hAnsi="Times New Roman" w:cs="Times New Roman"/>
        </w:rPr>
        <w:t xml:space="preserve"> от 21 июля 1997 года N 122-ФЗ "О государственной регистрации прав</w:t>
      </w:r>
      <w:proofErr w:type="gramEnd"/>
      <w:r w:rsidRPr="006F6458">
        <w:rPr>
          <w:rFonts w:ascii="Times New Roman" w:hAnsi="Times New Roman" w:cs="Times New Roman"/>
        </w:rPr>
        <w:t xml:space="preserve"> на недвижимое имущество и сделок с ним" (далее - Федеральный закон от 21 июля 1997 года N 122-ФЗ);</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 xml:space="preserve">5) </w:t>
      </w:r>
      <w:hyperlink r:id="rId8" w:history="1">
        <w:r w:rsidRPr="006F6458">
          <w:rPr>
            <w:rFonts w:ascii="Times New Roman" w:hAnsi="Times New Roman" w:cs="Times New Roman"/>
          </w:rPr>
          <w:t>перечень</w:t>
        </w:r>
      </w:hyperlink>
      <w:r w:rsidRPr="006F6458">
        <w:rPr>
          <w:rFonts w:ascii="Times New Roman" w:hAnsi="Times New Roman" w:cs="Times New Roman"/>
        </w:rPr>
        <w:t xml:space="preserve"> передаваемых муниципальных унитарных предприятий, муниципальных учреждений согласно приложению № 3 (в случае передачи муниципальных унитарных предприятий, муниципальных учреждений как имущественных комплексов);</w:t>
      </w:r>
    </w:p>
    <w:p w:rsidR="006F6458" w:rsidRPr="006F6458" w:rsidRDefault="006F6458" w:rsidP="006F6458">
      <w:pPr>
        <w:pStyle w:val="a3"/>
        <w:jc w:val="both"/>
        <w:rPr>
          <w:rFonts w:ascii="Times New Roman" w:hAnsi="Times New Roman" w:cs="Times New Roman"/>
        </w:rPr>
      </w:pPr>
      <w:r w:rsidRPr="006F6458">
        <w:rPr>
          <w:rFonts w:ascii="Times New Roman" w:hAnsi="Times New Roman" w:cs="Times New Roman"/>
        </w:rPr>
        <w:t>6) бухгалтерский баланс муниципального унитарного предприятия, муниципального учреждения (в случае передачи муниципальных унитарных предприятий, муниципальных учреждений как имущественных комплексов);</w:t>
      </w:r>
    </w:p>
    <w:p w:rsidR="006F6458" w:rsidRPr="006F6458" w:rsidRDefault="006F6458" w:rsidP="006F6458">
      <w:pPr>
        <w:pStyle w:val="a3"/>
        <w:jc w:val="both"/>
        <w:rPr>
          <w:rFonts w:ascii="Times New Roman" w:hAnsi="Times New Roman" w:cs="Times New Roman"/>
        </w:rPr>
      </w:pPr>
      <w:proofErr w:type="gramStart"/>
      <w:r w:rsidRPr="006F6458">
        <w:rPr>
          <w:rFonts w:ascii="Times New Roman" w:hAnsi="Times New Roman" w:cs="Times New Roman"/>
        </w:rPr>
        <w:t>7) копии документов, подтверждающих, что передаваемое недвижимое имущество принадлежит на праве хозяйственного ведения или оперативного управления муниципальному унитарному предприятию, муниципальному учреждению соответственно на праве хозяйственного ведения или оперативного управления, в случае отсутствия сведений о зарегистрированных правах в Едином государственном реестре прав на недвижимое имущество и сделок с ним, если право собственности муниципального образования, передающего имущество, возникло до вступления в силу</w:t>
      </w:r>
      <w:proofErr w:type="gramEnd"/>
      <w:r w:rsidRPr="006F6458">
        <w:rPr>
          <w:rFonts w:ascii="Times New Roman" w:hAnsi="Times New Roman" w:cs="Times New Roman"/>
        </w:rPr>
        <w:t xml:space="preserve"> Федерального </w:t>
      </w:r>
      <w:hyperlink r:id="rId9" w:history="1">
        <w:r w:rsidRPr="006F6458">
          <w:rPr>
            <w:rFonts w:ascii="Times New Roman" w:hAnsi="Times New Roman" w:cs="Times New Roman"/>
          </w:rPr>
          <w:t>закона</w:t>
        </w:r>
      </w:hyperlink>
      <w:r w:rsidRPr="006F6458">
        <w:rPr>
          <w:rFonts w:ascii="Times New Roman" w:hAnsi="Times New Roman" w:cs="Times New Roman"/>
        </w:rPr>
        <w:t xml:space="preserve"> от 21 июля 1997 года N 122-ФЗ (в случае передачи недвижимого имущества, принадлежащего на праве хозяйственного ведения или оперативного управления муниципальному унитарному предприятию, муниципальному учреждению соответственно на праве хозяйственного ведения или оперативного управления);</w:t>
      </w:r>
    </w:p>
    <w:p w:rsidR="006F6458" w:rsidRPr="006F6458" w:rsidRDefault="006F6458" w:rsidP="006F6458">
      <w:pPr>
        <w:pStyle w:val="a3"/>
        <w:jc w:val="both"/>
        <w:rPr>
          <w:rFonts w:ascii="Times New Roman" w:hAnsi="Times New Roman" w:cs="Times New Roman"/>
        </w:rPr>
      </w:pPr>
      <w:proofErr w:type="gramStart"/>
      <w:r w:rsidRPr="006F6458">
        <w:rPr>
          <w:rFonts w:ascii="Times New Roman" w:hAnsi="Times New Roman" w:cs="Times New Roman"/>
        </w:rPr>
        <w:t>8) согласие муниципального унитарного предприятия, муниципального учреждения на передачу имущества, принадлежащего им на праве хозяйственного ведения или оперативного управления соответственно, с подтверждением полномочий лица, давшего такое согласие (в случае передачи недвижимого имущества, принадлежащего на праве хозяйственного ведения или оперативного управления муниципальному унитарному предприятию, муниципальному учреждению соответственно на праве хозяйственного ведения или оперативного управления);</w:t>
      </w:r>
      <w:proofErr w:type="gramEnd"/>
    </w:p>
    <w:p w:rsidR="006F6458" w:rsidRPr="006F6458" w:rsidRDefault="006F6458" w:rsidP="006F6458">
      <w:pPr>
        <w:pStyle w:val="a3"/>
        <w:jc w:val="both"/>
        <w:rPr>
          <w:rFonts w:ascii="Times New Roman" w:hAnsi="Times New Roman" w:cs="Times New Roman"/>
        </w:rPr>
      </w:pPr>
      <w:proofErr w:type="gramStart"/>
      <w:r w:rsidRPr="006F6458">
        <w:rPr>
          <w:rFonts w:ascii="Times New Roman" w:hAnsi="Times New Roman" w:cs="Times New Roman"/>
        </w:rPr>
        <w:t>9) заверенная копия устава муниципального унитарного предприятия, муниципального учреждения, подлежащих передаче либо имущество которых, принадлежащее им на праве хозяйственного ведения или оперативного управления соответственно, подлежит передаче (в случае передачи муниципальных унитарных предприятий, муниципальных учреждений либо недвижимого имущества, принадлежащего на праве хозяйственного ведения или оперативного управления муниципальному унитарному предприятию, муниципальному учреждению соответственно на праве хозяйственного ведения или оперативного управления);</w:t>
      </w:r>
      <w:proofErr w:type="gramEnd"/>
    </w:p>
    <w:p w:rsidR="006F6458" w:rsidRPr="006F6458" w:rsidRDefault="006F6458" w:rsidP="006F6458">
      <w:pPr>
        <w:pStyle w:val="a3"/>
        <w:jc w:val="both"/>
        <w:rPr>
          <w:rFonts w:ascii="Times New Roman" w:hAnsi="Times New Roman" w:cs="Times New Roman"/>
        </w:rPr>
      </w:pPr>
      <w:proofErr w:type="gramStart"/>
      <w:r w:rsidRPr="006F6458">
        <w:rPr>
          <w:rFonts w:ascii="Times New Roman" w:hAnsi="Times New Roman" w:cs="Times New Roman"/>
        </w:rPr>
        <w:t>10) выписка из Единого государственного реестра юридических лиц в отношении муниципального унитарного предприятия, муниципального учреждения, подлежащих передаче либо имущество которых, принадлежащее им на праве хозяйственного ведения или оперативного управления соответственно, подлежит передаче (в случае передачи муниципальных унитарных предприятий, муниципальных учреждений либо недвижимого имущества, принадлежащего на праве хозяйственного ведения или оперативного управления муниципальному унитарному предприятию, муниципальному учреждению соответственно на праве хозяйственного</w:t>
      </w:r>
      <w:proofErr w:type="gramEnd"/>
      <w:r w:rsidRPr="006F6458">
        <w:rPr>
          <w:rFonts w:ascii="Times New Roman" w:hAnsi="Times New Roman" w:cs="Times New Roman"/>
        </w:rPr>
        <w:t xml:space="preserve"> ведения или оперативного управления).</w:t>
      </w:r>
    </w:p>
    <w:p w:rsidR="006F6458" w:rsidRDefault="006F6458" w:rsidP="006F6458">
      <w:pPr>
        <w:pStyle w:val="consplusnormal0"/>
        <w:shd w:val="clear" w:color="auto" w:fill="FFFFFF"/>
        <w:spacing w:before="0" w:beforeAutospacing="0" w:after="0" w:afterAutospacing="0"/>
        <w:jc w:val="both"/>
      </w:pPr>
    </w:p>
    <w:p w:rsidR="006F6458" w:rsidRPr="006F6458" w:rsidRDefault="006F6458" w:rsidP="006F6458">
      <w:pPr>
        <w:autoSpaceDE w:val="0"/>
        <w:autoSpaceDN w:val="0"/>
        <w:adjustRightInd w:val="0"/>
        <w:jc w:val="right"/>
        <w:outlineLvl w:val="0"/>
        <w:rPr>
          <w:rFonts w:ascii="Times New Roman" w:hAnsi="Times New Roman" w:cs="Times New Roman"/>
        </w:rPr>
      </w:pPr>
      <w:r w:rsidRPr="006F6458">
        <w:rPr>
          <w:rFonts w:ascii="Times New Roman" w:hAnsi="Times New Roman" w:cs="Times New Roman"/>
        </w:rPr>
        <w:t>Приложение № 2</w:t>
      </w:r>
    </w:p>
    <w:p w:rsidR="006F6458" w:rsidRDefault="006F6458" w:rsidP="006F6458">
      <w:pPr>
        <w:ind w:firstLine="2160"/>
        <w:jc w:val="center"/>
        <w:outlineLvl w:val="0"/>
        <w:rPr>
          <w:rFonts w:ascii="Times New Roman" w:hAnsi="Times New Roman" w:cs="Times New Roman"/>
          <w:b/>
        </w:rPr>
      </w:pPr>
      <w:r w:rsidRPr="006F6458">
        <w:rPr>
          <w:rFonts w:ascii="Times New Roman" w:hAnsi="Times New Roman" w:cs="Times New Roman"/>
          <w:b/>
          <w:spacing w:val="2"/>
        </w:rPr>
        <w:t>ПЕРЕЧЕНЬ имущества, подлежащего передаче из муниципальной собственности</w:t>
      </w:r>
      <w:r w:rsidRPr="006F6458">
        <w:rPr>
          <w:rFonts w:ascii="Times New Roman" w:hAnsi="Times New Roman" w:cs="Times New Roman"/>
          <w:b/>
          <w:color w:val="3C3C3C"/>
          <w:spacing w:val="2"/>
        </w:rPr>
        <w:t xml:space="preserve"> </w:t>
      </w:r>
      <w:r w:rsidRPr="006F6458">
        <w:rPr>
          <w:rFonts w:ascii="Times New Roman" w:hAnsi="Times New Roman" w:cs="Times New Roman"/>
          <w:b/>
        </w:rPr>
        <w:t>Устьянцевского сельсовета Барабинского района Новосибирской области в собственность другого муниципального образования</w:t>
      </w:r>
    </w:p>
    <w:p w:rsidR="006F6458" w:rsidRPr="006F6458" w:rsidRDefault="006F6458" w:rsidP="006F6458">
      <w:pPr>
        <w:ind w:firstLine="2160"/>
        <w:jc w:val="center"/>
        <w:outlineLvl w:val="0"/>
        <w:rPr>
          <w:rFonts w:ascii="Times New Roman" w:hAnsi="Times New Roman" w:cs="Times New Roman"/>
          <w:sz w:val="20"/>
          <w:szCs w:val="20"/>
        </w:rPr>
      </w:pPr>
    </w:p>
    <w:tbl>
      <w:tblPr>
        <w:tblW w:w="0" w:type="auto"/>
        <w:tblCellMar>
          <w:left w:w="0" w:type="dxa"/>
          <w:right w:w="0" w:type="dxa"/>
        </w:tblCellMar>
        <w:tblLook w:val="0000"/>
      </w:tblPr>
      <w:tblGrid>
        <w:gridCol w:w="1940"/>
        <w:gridCol w:w="1683"/>
        <w:gridCol w:w="1818"/>
        <w:gridCol w:w="1615"/>
        <w:gridCol w:w="2632"/>
      </w:tblGrid>
      <w:tr w:rsidR="006F6458" w:rsidRPr="00FF28DE" w:rsidTr="00B72C90">
        <w:trPr>
          <w:trHeight w:val="15"/>
        </w:trPr>
        <w:tc>
          <w:tcPr>
            <w:tcW w:w="3881" w:type="dxa"/>
          </w:tcPr>
          <w:p w:rsidR="006F6458" w:rsidRPr="00FF28DE" w:rsidRDefault="006F6458" w:rsidP="00B72C90">
            <w:pPr>
              <w:rPr>
                <w:sz w:val="2"/>
              </w:rPr>
            </w:pPr>
          </w:p>
        </w:tc>
        <w:tc>
          <w:tcPr>
            <w:tcW w:w="4066" w:type="dxa"/>
          </w:tcPr>
          <w:p w:rsidR="006F6458" w:rsidRPr="00FF28DE" w:rsidRDefault="006F6458" w:rsidP="00B72C90">
            <w:pPr>
              <w:rPr>
                <w:sz w:val="2"/>
              </w:rPr>
            </w:pPr>
          </w:p>
        </w:tc>
        <w:tc>
          <w:tcPr>
            <w:tcW w:w="3696" w:type="dxa"/>
          </w:tcPr>
          <w:p w:rsidR="006F6458" w:rsidRPr="00FF28DE" w:rsidRDefault="006F6458" w:rsidP="00B72C90">
            <w:pPr>
              <w:rPr>
                <w:sz w:val="2"/>
              </w:rPr>
            </w:pPr>
          </w:p>
        </w:tc>
        <w:tc>
          <w:tcPr>
            <w:tcW w:w="4066" w:type="dxa"/>
          </w:tcPr>
          <w:p w:rsidR="006F6458" w:rsidRPr="00FF28DE" w:rsidRDefault="006F6458" w:rsidP="00B72C90">
            <w:pPr>
              <w:rPr>
                <w:sz w:val="2"/>
              </w:rPr>
            </w:pPr>
          </w:p>
        </w:tc>
        <w:tc>
          <w:tcPr>
            <w:tcW w:w="3696" w:type="dxa"/>
          </w:tcPr>
          <w:p w:rsidR="006F6458" w:rsidRPr="00FF28DE" w:rsidRDefault="006F6458" w:rsidP="00B72C90">
            <w:pPr>
              <w:rPr>
                <w:sz w:val="2"/>
              </w:rPr>
            </w:pPr>
          </w:p>
        </w:tc>
      </w:tr>
      <w:tr w:rsidR="006F6458" w:rsidRPr="00FF28DE" w:rsidTr="00B72C90">
        <w:tc>
          <w:tcPr>
            <w:tcW w:w="388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6F6458" w:rsidRDefault="006F6458" w:rsidP="00B72C90">
            <w:pPr>
              <w:spacing w:line="315" w:lineRule="atLeast"/>
              <w:jc w:val="center"/>
              <w:textAlignment w:val="baseline"/>
              <w:rPr>
                <w:rFonts w:ascii="Times New Roman" w:hAnsi="Times New Roman" w:cs="Times New Roman"/>
                <w:b/>
                <w:color w:val="2D2D2D"/>
              </w:rPr>
            </w:pPr>
            <w:r w:rsidRPr="006F6458">
              <w:rPr>
                <w:rFonts w:ascii="Times New Roman" w:hAnsi="Times New Roman" w:cs="Times New Roman"/>
                <w:b/>
                <w:color w:val="2D2D2D"/>
              </w:rPr>
              <w:t>Полное наименование организации (1)</w:t>
            </w:r>
          </w:p>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6F6458" w:rsidRDefault="006F6458" w:rsidP="00B72C90">
            <w:pPr>
              <w:spacing w:line="315" w:lineRule="atLeast"/>
              <w:jc w:val="center"/>
              <w:textAlignment w:val="baseline"/>
              <w:rPr>
                <w:rFonts w:ascii="Times New Roman" w:hAnsi="Times New Roman" w:cs="Times New Roman"/>
                <w:b/>
                <w:color w:val="2D2D2D"/>
              </w:rPr>
            </w:pPr>
            <w:r w:rsidRPr="006F6458">
              <w:rPr>
                <w:rFonts w:ascii="Times New Roman" w:hAnsi="Times New Roman" w:cs="Times New Roman"/>
                <w:b/>
                <w:color w:val="2D2D2D"/>
              </w:rPr>
              <w:t>Адрес места нахождения организации (1), ИНН организации</w:t>
            </w:r>
          </w:p>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6F6458" w:rsidRDefault="006F6458" w:rsidP="00B72C90">
            <w:pPr>
              <w:spacing w:line="315" w:lineRule="atLeast"/>
              <w:jc w:val="center"/>
              <w:textAlignment w:val="baseline"/>
              <w:rPr>
                <w:rFonts w:ascii="Times New Roman" w:hAnsi="Times New Roman" w:cs="Times New Roman"/>
                <w:b/>
                <w:color w:val="2D2D2D"/>
              </w:rPr>
            </w:pPr>
            <w:r w:rsidRPr="006F6458">
              <w:rPr>
                <w:rFonts w:ascii="Times New Roman" w:hAnsi="Times New Roman" w:cs="Times New Roman"/>
                <w:b/>
                <w:color w:val="2D2D2D"/>
              </w:rPr>
              <w:t>Наименование имущества</w:t>
            </w:r>
          </w:p>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6F6458" w:rsidRDefault="006F6458" w:rsidP="00B72C90">
            <w:pPr>
              <w:spacing w:line="315" w:lineRule="atLeast"/>
              <w:jc w:val="center"/>
              <w:textAlignment w:val="baseline"/>
              <w:rPr>
                <w:rFonts w:ascii="Times New Roman" w:hAnsi="Times New Roman" w:cs="Times New Roman"/>
                <w:b/>
                <w:color w:val="2D2D2D"/>
              </w:rPr>
            </w:pPr>
            <w:r w:rsidRPr="006F6458">
              <w:rPr>
                <w:rFonts w:ascii="Times New Roman" w:hAnsi="Times New Roman" w:cs="Times New Roman"/>
                <w:b/>
                <w:color w:val="2D2D2D"/>
              </w:rPr>
              <w:t>Адрес места нахождения имущества</w:t>
            </w:r>
          </w:p>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6F6458" w:rsidRDefault="006F6458" w:rsidP="00B72C90">
            <w:pPr>
              <w:spacing w:line="315" w:lineRule="atLeast"/>
              <w:jc w:val="center"/>
              <w:textAlignment w:val="baseline"/>
              <w:rPr>
                <w:rFonts w:ascii="Times New Roman" w:hAnsi="Times New Roman" w:cs="Times New Roman"/>
                <w:b/>
                <w:color w:val="2D2D2D"/>
              </w:rPr>
            </w:pPr>
            <w:r w:rsidRPr="006F6458">
              <w:rPr>
                <w:rFonts w:ascii="Times New Roman" w:hAnsi="Times New Roman" w:cs="Times New Roman"/>
                <w:b/>
                <w:color w:val="2D2D2D"/>
              </w:rPr>
              <w:t>Индивидуализирующие характеристики имущества (2)</w:t>
            </w:r>
          </w:p>
        </w:tc>
      </w:tr>
      <w:tr w:rsidR="006F6458" w:rsidRPr="00FF28DE" w:rsidTr="00B72C90">
        <w:tc>
          <w:tcPr>
            <w:tcW w:w="388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pPr>
              <w:spacing w:line="315" w:lineRule="atLeast"/>
              <w:textAlignment w:val="baseline"/>
              <w:rPr>
                <w:color w:val="2D2D2D"/>
              </w:rPr>
            </w:pPr>
            <w:r w:rsidRPr="00FF28DE">
              <w:rPr>
                <w:color w:val="2D2D2D"/>
              </w:rPr>
              <w:t>1.</w:t>
            </w:r>
          </w:p>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r>
      <w:tr w:rsidR="006F6458" w:rsidRPr="00FF28DE" w:rsidTr="00B72C90">
        <w:tc>
          <w:tcPr>
            <w:tcW w:w="388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pPr>
              <w:spacing w:line="315" w:lineRule="atLeast"/>
              <w:textAlignment w:val="baseline"/>
              <w:rPr>
                <w:color w:val="2D2D2D"/>
              </w:rPr>
            </w:pPr>
            <w:r w:rsidRPr="00FF28DE">
              <w:rPr>
                <w:color w:val="2D2D2D"/>
              </w:rPr>
              <w:t>2.</w:t>
            </w:r>
          </w:p>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r>
      <w:tr w:rsidR="006F6458" w:rsidRPr="00FF28DE" w:rsidTr="00B72C90">
        <w:tc>
          <w:tcPr>
            <w:tcW w:w="388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pPr>
              <w:spacing w:line="315" w:lineRule="atLeast"/>
              <w:textAlignment w:val="baseline"/>
              <w:rPr>
                <w:color w:val="2D2D2D"/>
              </w:rPr>
            </w:pPr>
            <w:r w:rsidRPr="00FF28DE">
              <w:rPr>
                <w:color w:val="2D2D2D"/>
              </w:rPr>
              <w:t>3.</w:t>
            </w:r>
          </w:p>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406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c>
          <w:tcPr>
            <w:tcW w:w="369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r>
    </w:tbl>
    <w:p w:rsidR="006F6458" w:rsidRDefault="006F6458" w:rsidP="006F6458">
      <w:pPr>
        <w:pStyle w:val="consplusnormal0"/>
        <w:shd w:val="clear" w:color="auto" w:fill="FFFFFF"/>
        <w:spacing w:before="0" w:beforeAutospacing="0" w:after="0" w:afterAutospacing="0"/>
        <w:ind w:firstLine="540"/>
        <w:jc w:val="both"/>
      </w:pPr>
    </w:p>
    <w:p w:rsidR="006F6458" w:rsidRDefault="006F6458" w:rsidP="006F6458">
      <w:pPr>
        <w:pStyle w:val="consplusnormal0"/>
        <w:shd w:val="clear" w:color="auto" w:fill="FFFFFF"/>
        <w:spacing w:before="0" w:beforeAutospacing="0" w:after="0" w:afterAutospacing="0"/>
        <w:ind w:firstLine="540"/>
        <w:jc w:val="both"/>
      </w:pPr>
    </w:p>
    <w:p w:rsidR="006F6458" w:rsidRPr="006F6458" w:rsidRDefault="006F6458" w:rsidP="006F6458">
      <w:pPr>
        <w:ind w:firstLine="2160"/>
        <w:jc w:val="right"/>
        <w:outlineLvl w:val="0"/>
        <w:rPr>
          <w:rFonts w:ascii="Times New Roman" w:hAnsi="Times New Roman" w:cs="Times New Roman"/>
          <w:sz w:val="20"/>
          <w:szCs w:val="20"/>
        </w:rPr>
      </w:pPr>
      <w:r>
        <w:t xml:space="preserve">                                                  </w:t>
      </w:r>
      <w:r w:rsidRPr="006F6458">
        <w:rPr>
          <w:rFonts w:ascii="Times New Roman" w:hAnsi="Times New Roman" w:cs="Times New Roman"/>
          <w:sz w:val="20"/>
          <w:szCs w:val="20"/>
        </w:rPr>
        <w:t>Приложение N 3</w:t>
      </w:r>
    </w:p>
    <w:p w:rsidR="006F6458" w:rsidRPr="006F6458" w:rsidRDefault="006F6458" w:rsidP="006F6458">
      <w:pPr>
        <w:jc w:val="center"/>
        <w:rPr>
          <w:rFonts w:ascii="Times New Roman" w:hAnsi="Times New Roman" w:cs="Times New Roman"/>
          <w:b/>
        </w:rPr>
      </w:pPr>
      <w:r w:rsidRPr="006F6458">
        <w:rPr>
          <w:rFonts w:ascii="Times New Roman" w:hAnsi="Times New Roman" w:cs="Times New Roman"/>
          <w:b/>
          <w:spacing w:val="2"/>
        </w:rPr>
        <w:t>ПЕРЕЧЕНЬ</w:t>
      </w:r>
      <w:r w:rsidRPr="006F6458">
        <w:rPr>
          <w:rFonts w:ascii="Times New Roman" w:hAnsi="Times New Roman" w:cs="Times New Roman"/>
          <w:b/>
          <w:spacing w:val="2"/>
        </w:rPr>
        <w:br/>
        <w:t>муниципальных унитарных предприятий, муниципальных учреждений как имущественных комплексов, подлежащих</w:t>
      </w:r>
      <w:r w:rsidRPr="006F6458">
        <w:rPr>
          <w:rFonts w:ascii="Times New Roman" w:hAnsi="Times New Roman" w:cs="Times New Roman"/>
          <w:b/>
          <w:spacing w:val="2"/>
        </w:rPr>
        <w:br/>
        <w:t xml:space="preserve">передаче из муниципальной собственности </w:t>
      </w:r>
      <w:r w:rsidRPr="006F6458">
        <w:rPr>
          <w:rFonts w:ascii="Times New Roman" w:hAnsi="Times New Roman" w:cs="Times New Roman"/>
          <w:b/>
        </w:rPr>
        <w:t>Устьянцевского сельсовета Барабинского района Новосибирской области в собственность другого муниципального образования</w:t>
      </w:r>
    </w:p>
    <w:tbl>
      <w:tblPr>
        <w:tblW w:w="0" w:type="auto"/>
        <w:tblCellMar>
          <w:left w:w="0" w:type="dxa"/>
          <w:right w:w="0" w:type="dxa"/>
        </w:tblCellMar>
        <w:tblLook w:val="0000"/>
      </w:tblPr>
      <w:tblGrid>
        <w:gridCol w:w="5128"/>
        <w:gridCol w:w="4560"/>
      </w:tblGrid>
      <w:tr w:rsidR="006F6458" w:rsidRPr="00FF28DE" w:rsidTr="00B72C90">
        <w:trPr>
          <w:trHeight w:val="15"/>
        </w:trPr>
        <w:tc>
          <w:tcPr>
            <w:tcW w:w="9610" w:type="dxa"/>
          </w:tcPr>
          <w:p w:rsidR="006F6458" w:rsidRPr="00FF28DE" w:rsidRDefault="006F6458" w:rsidP="00B72C90"/>
        </w:tc>
        <w:tc>
          <w:tcPr>
            <w:tcW w:w="8501" w:type="dxa"/>
          </w:tcPr>
          <w:p w:rsidR="006F6458" w:rsidRPr="00FF28DE" w:rsidRDefault="006F6458" w:rsidP="00B72C90"/>
        </w:tc>
      </w:tr>
      <w:tr w:rsidR="006F6458" w:rsidRPr="00FF28DE" w:rsidTr="00B72C90">
        <w:tc>
          <w:tcPr>
            <w:tcW w:w="9610"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ED48E7" w:rsidRDefault="006F6458" w:rsidP="00B72C90">
            <w:pPr>
              <w:spacing w:line="315" w:lineRule="atLeast"/>
              <w:jc w:val="center"/>
              <w:textAlignment w:val="baseline"/>
              <w:rPr>
                <w:b/>
                <w:color w:val="2D2D2D"/>
              </w:rPr>
            </w:pPr>
            <w:r w:rsidRPr="00ED48E7">
              <w:rPr>
                <w:b/>
                <w:color w:val="2D2D2D"/>
              </w:rPr>
              <w:t>Полное наименование организации</w:t>
            </w:r>
          </w:p>
        </w:tc>
        <w:tc>
          <w:tcPr>
            <w:tcW w:w="850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ED48E7" w:rsidRDefault="006F6458" w:rsidP="00B72C90">
            <w:pPr>
              <w:spacing w:line="315" w:lineRule="atLeast"/>
              <w:jc w:val="center"/>
              <w:textAlignment w:val="baseline"/>
              <w:rPr>
                <w:b/>
                <w:color w:val="2D2D2D"/>
              </w:rPr>
            </w:pPr>
            <w:r w:rsidRPr="00ED48E7">
              <w:rPr>
                <w:b/>
                <w:color w:val="2D2D2D"/>
              </w:rPr>
              <w:t>Адрес места нахождения организации, ИНН организации</w:t>
            </w:r>
          </w:p>
        </w:tc>
      </w:tr>
      <w:tr w:rsidR="006F6458" w:rsidRPr="00FF28DE" w:rsidTr="00B72C90">
        <w:tc>
          <w:tcPr>
            <w:tcW w:w="9610"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pPr>
              <w:spacing w:line="315" w:lineRule="atLeast"/>
              <w:textAlignment w:val="baseline"/>
              <w:rPr>
                <w:color w:val="2D2D2D"/>
              </w:rPr>
            </w:pPr>
            <w:r w:rsidRPr="00FF28DE">
              <w:rPr>
                <w:color w:val="2D2D2D"/>
              </w:rPr>
              <w:t>1.</w:t>
            </w:r>
          </w:p>
        </w:tc>
        <w:tc>
          <w:tcPr>
            <w:tcW w:w="850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r>
      <w:tr w:rsidR="006F6458" w:rsidRPr="00FF28DE" w:rsidTr="00B72C90">
        <w:tc>
          <w:tcPr>
            <w:tcW w:w="9610"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pPr>
              <w:spacing w:line="315" w:lineRule="atLeast"/>
              <w:textAlignment w:val="baseline"/>
              <w:rPr>
                <w:color w:val="2D2D2D"/>
              </w:rPr>
            </w:pPr>
            <w:r w:rsidRPr="00FF28DE">
              <w:rPr>
                <w:color w:val="2D2D2D"/>
              </w:rPr>
              <w:t>2.</w:t>
            </w:r>
          </w:p>
        </w:tc>
        <w:tc>
          <w:tcPr>
            <w:tcW w:w="850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r>
      <w:tr w:rsidR="006F6458" w:rsidRPr="00FF28DE" w:rsidTr="00B72C90">
        <w:tc>
          <w:tcPr>
            <w:tcW w:w="9610"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pPr>
              <w:spacing w:line="315" w:lineRule="atLeast"/>
              <w:textAlignment w:val="baseline"/>
              <w:rPr>
                <w:color w:val="2D2D2D"/>
              </w:rPr>
            </w:pPr>
            <w:r w:rsidRPr="00FF28DE">
              <w:rPr>
                <w:color w:val="2D2D2D"/>
              </w:rPr>
              <w:t>3.</w:t>
            </w:r>
          </w:p>
        </w:tc>
        <w:tc>
          <w:tcPr>
            <w:tcW w:w="850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tcPr>
          <w:p w:rsidR="006F6458" w:rsidRPr="00FF28DE" w:rsidRDefault="006F6458" w:rsidP="00B72C90"/>
        </w:tc>
      </w:tr>
    </w:tbl>
    <w:p w:rsidR="006F6458" w:rsidRDefault="006F6458" w:rsidP="006F6458">
      <w:pPr>
        <w:pStyle w:val="consplusnormal0"/>
        <w:shd w:val="clear" w:color="auto" w:fill="FFFFFF"/>
        <w:spacing w:before="0" w:beforeAutospacing="0" w:after="0" w:afterAutospacing="0"/>
        <w:ind w:firstLine="540"/>
        <w:jc w:val="both"/>
      </w:pPr>
    </w:p>
    <w:p w:rsidR="006F6458" w:rsidRDefault="006F6458" w:rsidP="006F6458">
      <w:pPr>
        <w:jc w:val="center"/>
        <w:outlineLvl w:val="0"/>
      </w:pPr>
      <w:r>
        <w:t xml:space="preserve">                                                            </w:t>
      </w:r>
    </w:p>
    <w:p w:rsidR="006F6458" w:rsidRDefault="006F6458" w:rsidP="006F6458">
      <w:pPr>
        <w:jc w:val="center"/>
        <w:outlineLvl w:val="0"/>
      </w:pPr>
    </w:p>
    <w:p w:rsidR="006F6458" w:rsidRDefault="006F6458" w:rsidP="006F6458">
      <w:pPr>
        <w:jc w:val="center"/>
        <w:outlineLvl w:val="0"/>
      </w:pPr>
    </w:p>
    <w:p w:rsidR="00AF6EC7" w:rsidRPr="0045051E" w:rsidRDefault="00AF6EC7" w:rsidP="001E62C1">
      <w:pPr>
        <w:pStyle w:val="a3"/>
        <w:rPr>
          <w:rFonts w:ascii="Times New Roman" w:hAnsi="Times New Roman" w:cs="Times New Roman"/>
          <w:i/>
          <w:sz w:val="24"/>
          <w:szCs w:val="24"/>
        </w:rPr>
      </w:pPr>
    </w:p>
    <w:p w:rsidR="00EA6460" w:rsidRPr="0045051E" w:rsidRDefault="00EA6460" w:rsidP="001E62C1">
      <w:pPr>
        <w:pStyle w:val="a3"/>
        <w:rPr>
          <w:rFonts w:ascii="Times New Roman" w:hAnsi="Times New Roman" w:cs="Times New Roman"/>
          <w:i/>
          <w:sz w:val="24"/>
          <w:szCs w:val="24"/>
        </w:rPr>
      </w:pPr>
      <w:r w:rsidRPr="0045051E">
        <w:rPr>
          <w:rFonts w:ascii="Times New Roman" w:hAnsi="Times New Roman" w:cs="Times New Roman"/>
          <w:i/>
          <w:sz w:val="24"/>
          <w:szCs w:val="24"/>
        </w:rPr>
        <w:t>Редакционный совет</w:t>
      </w:r>
    </w:p>
    <w:p w:rsidR="00EA6460" w:rsidRPr="0045051E" w:rsidRDefault="00EA6460" w:rsidP="001E62C1">
      <w:pPr>
        <w:pStyle w:val="a3"/>
        <w:rPr>
          <w:rFonts w:ascii="Times New Roman" w:hAnsi="Times New Roman" w:cs="Times New Roman"/>
          <w:i/>
          <w:sz w:val="24"/>
          <w:szCs w:val="24"/>
        </w:rPr>
      </w:pPr>
      <w:r w:rsidRPr="0045051E">
        <w:rPr>
          <w:rFonts w:ascii="Times New Roman" w:hAnsi="Times New Roman" w:cs="Times New Roman"/>
          <w:i/>
          <w:sz w:val="24"/>
          <w:szCs w:val="24"/>
        </w:rPr>
        <w:t>Толстова О.С.</w:t>
      </w:r>
    </w:p>
    <w:p w:rsidR="00EA6460" w:rsidRPr="0045051E" w:rsidRDefault="00EA6460" w:rsidP="001E62C1">
      <w:pPr>
        <w:pStyle w:val="a3"/>
        <w:rPr>
          <w:rFonts w:ascii="Times New Roman" w:hAnsi="Times New Roman" w:cs="Times New Roman"/>
          <w:i/>
          <w:sz w:val="24"/>
          <w:szCs w:val="24"/>
        </w:rPr>
      </w:pPr>
      <w:r w:rsidRPr="0045051E">
        <w:rPr>
          <w:rFonts w:ascii="Times New Roman" w:hAnsi="Times New Roman" w:cs="Times New Roman"/>
          <w:i/>
          <w:sz w:val="24"/>
          <w:szCs w:val="24"/>
        </w:rPr>
        <w:t xml:space="preserve">Богданова О.В. </w:t>
      </w:r>
    </w:p>
    <w:p w:rsidR="00EA6460" w:rsidRPr="0045051E" w:rsidRDefault="00EA6460" w:rsidP="001E62C1">
      <w:pPr>
        <w:pStyle w:val="a3"/>
        <w:rPr>
          <w:rFonts w:ascii="Times New Roman" w:hAnsi="Times New Roman" w:cs="Times New Roman"/>
          <w:i/>
          <w:sz w:val="24"/>
          <w:szCs w:val="24"/>
        </w:rPr>
      </w:pPr>
      <w:r w:rsidRPr="0045051E">
        <w:rPr>
          <w:rFonts w:ascii="Times New Roman" w:hAnsi="Times New Roman" w:cs="Times New Roman"/>
          <w:i/>
          <w:sz w:val="24"/>
          <w:szCs w:val="24"/>
        </w:rPr>
        <w:t>Морозова Л.А.</w:t>
      </w:r>
    </w:p>
    <w:p w:rsidR="00EA6460" w:rsidRPr="0045051E" w:rsidRDefault="00EA6460" w:rsidP="001E62C1">
      <w:pPr>
        <w:pStyle w:val="a3"/>
        <w:rPr>
          <w:rFonts w:ascii="Times New Roman" w:hAnsi="Times New Roman" w:cs="Times New Roman"/>
          <w:i/>
          <w:sz w:val="24"/>
          <w:szCs w:val="24"/>
        </w:rPr>
      </w:pPr>
    </w:p>
    <w:p w:rsidR="00EA6460" w:rsidRPr="0045051E" w:rsidRDefault="00EA6460" w:rsidP="001E62C1">
      <w:pPr>
        <w:pStyle w:val="a3"/>
        <w:rPr>
          <w:rFonts w:ascii="Times New Roman" w:hAnsi="Times New Roman" w:cs="Times New Roman"/>
          <w:sz w:val="24"/>
          <w:szCs w:val="24"/>
        </w:rPr>
      </w:pPr>
      <w:r w:rsidRPr="0045051E">
        <w:rPr>
          <w:rFonts w:ascii="Times New Roman" w:hAnsi="Times New Roman" w:cs="Times New Roman"/>
          <w:i/>
          <w:sz w:val="24"/>
          <w:szCs w:val="24"/>
        </w:rPr>
        <w:t>Тираж 45 экз.</w:t>
      </w:r>
    </w:p>
    <w:p w:rsidR="00EA6460" w:rsidRPr="0045051E" w:rsidRDefault="00EA6460" w:rsidP="001E62C1">
      <w:pPr>
        <w:pStyle w:val="a3"/>
        <w:rPr>
          <w:rFonts w:ascii="Times New Roman" w:hAnsi="Times New Roman" w:cs="Times New Roman"/>
          <w:sz w:val="28"/>
          <w:szCs w:val="28"/>
        </w:rPr>
      </w:pPr>
    </w:p>
    <w:sectPr w:rsidR="00EA6460" w:rsidRPr="0045051E" w:rsidSect="004B4026">
      <w:pgSz w:w="12240" w:h="15840" w:code="1"/>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gsanaUPC">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2"/>
    <w:lvl w:ilvl="0">
      <w:start w:val="1"/>
      <w:numFmt w:val="decimal"/>
      <w:lvlText w:val="%1."/>
      <w:lvlJc w:val="left"/>
      <w:rPr>
        <w:rFonts w:ascii="Times New Roman" w:hAnsi="Times New Roman" w:cs="Times New Roman"/>
        <w:b/>
        <w:bCs/>
        <w:i w:val="0"/>
        <w:iCs w:val="0"/>
        <w:smallCaps w:val="0"/>
        <w:strike w:val="0"/>
        <w:color w:val="000000"/>
        <w:spacing w:val="0"/>
        <w:w w:val="100"/>
        <w:position w:val="0"/>
        <w:sz w:val="23"/>
        <w:szCs w:val="23"/>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
    <w:nsid w:val="00000005"/>
    <w:multiLevelType w:val="multilevel"/>
    <w:tmpl w:val="00000004"/>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2">
    <w:nsid w:val="00000007"/>
    <w:multiLevelType w:val="multilevel"/>
    <w:tmpl w:val="00000006"/>
    <w:lvl w:ilvl="0">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2"/>
      <w:numFmt w:val="decimal"/>
      <w:lvlText w:val="7.3.%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3">
    <w:nsid w:val="00000009"/>
    <w:multiLevelType w:val="multilevel"/>
    <w:tmpl w:val="00000008"/>
    <w:lvl w:ilvl="0">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4"/>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4">
    <w:nsid w:val="0000000B"/>
    <w:multiLevelType w:val="multilevel"/>
    <w:tmpl w:val="0000000A"/>
    <w:lvl w:ilvl="0">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4.%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5">
    <w:nsid w:val="0000000D"/>
    <w:multiLevelType w:val="multilevel"/>
    <w:tmpl w:val="0000000C"/>
    <w:lvl w:ilvl="0">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5.%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6">
    <w:nsid w:val="0000000F"/>
    <w:multiLevelType w:val="multilevel"/>
    <w:tmpl w:val="0000000E"/>
    <w:lvl w:ilvl="0">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6.%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7">
    <w:nsid w:val="00000011"/>
    <w:multiLevelType w:val="multilevel"/>
    <w:tmpl w:val="00000010"/>
    <w:lvl w:ilvl="0">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8">
    <w:nsid w:val="00000013"/>
    <w:multiLevelType w:val="multilevel"/>
    <w:tmpl w:val="00000012"/>
    <w:lvl w:ilvl="0">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6"/>
      <w:numFmt w:val="decimal"/>
      <w:lvlText w:val="7.7.%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9">
    <w:nsid w:val="00000015"/>
    <w:multiLevelType w:val="multilevel"/>
    <w:tmpl w:val="00000014"/>
    <w:lvl w:ilvl="0">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8.%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0">
    <w:nsid w:val="00000017"/>
    <w:multiLevelType w:val="multilevel"/>
    <w:tmpl w:val="00000016"/>
    <w:lvl w:ilvl="0">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8.1.%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1">
    <w:nsid w:val="00000019"/>
    <w:multiLevelType w:val="multilevel"/>
    <w:tmpl w:val="00000018"/>
    <w:lvl w:ilvl="0">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9"/>
      <w:numFmt w:val="decimal"/>
      <w:lvlText w:val="7.%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2">
    <w:nsid w:val="0000001B"/>
    <w:multiLevelType w:val="multilevel"/>
    <w:tmpl w:val="0000001A"/>
    <w:lvl w:ilvl="0">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9.%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3">
    <w:nsid w:val="0000001D"/>
    <w:multiLevelType w:val="multilevel"/>
    <w:tmpl w:val="0000001C"/>
    <w:lvl w:ilvl="0">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10.%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4">
    <w:nsid w:val="0000001F"/>
    <w:multiLevelType w:val="multilevel"/>
    <w:tmpl w:val="0000001E"/>
    <w:lvl w:ilvl="0">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7.11.%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5">
    <w:nsid w:val="00000023"/>
    <w:multiLevelType w:val="multilevel"/>
    <w:tmpl w:val="00000022"/>
    <w:lvl w:ilvl="0">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5"/>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6">
    <w:nsid w:val="00000025"/>
    <w:multiLevelType w:val="multilevel"/>
    <w:tmpl w:val="00000024"/>
    <w:lvl w:ilvl="0">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9"/>
      <w:numFmt w:val="decimal"/>
      <w:lvlText w:val="9.%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7">
    <w:nsid w:val="0AF22A67"/>
    <w:multiLevelType w:val="multilevel"/>
    <w:tmpl w:val="BF5C9D38"/>
    <w:lvl w:ilvl="0">
      <w:start w:val="11"/>
      <w:numFmt w:val="decimal"/>
      <w:lvlText w:val="%1"/>
      <w:lvlJc w:val="left"/>
      <w:pPr>
        <w:tabs>
          <w:tab w:val="num" w:pos="390"/>
        </w:tabs>
        <w:ind w:left="390" w:hanging="390"/>
      </w:pPr>
      <w:rPr>
        <w:rFonts w:hint="default"/>
        <w:color w:val="000000"/>
      </w:rPr>
    </w:lvl>
    <w:lvl w:ilvl="1">
      <w:start w:val="2"/>
      <w:numFmt w:val="decimal"/>
      <w:lvlText w:val="%1.%2"/>
      <w:lvlJc w:val="left"/>
      <w:pPr>
        <w:tabs>
          <w:tab w:val="num" w:pos="390"/>
        </w:tabs>
        <w:ind w:left="390" w:hanging="39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8">
    <w:nsid w:val="10B823C6"/>
    <w:multiLevelType w:val="hybridMultilevel"/>
    <w:tmpl w:val="B5B6783E"/>
    <w:lvl w:ilvl="0" w:tplc="6A560538">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AAA308B"/>
    <w:multiLevelType w:val="hybridMultilevel"/>
    <w:tmpl w:val="4C7A5242"/>
    <w:lvl w:ilvl="0" w:tplc="AB2AFE82">
      <w:start w:val="1"/>
      <w:numFmt w:val="decimal"/>
      <w:lvlText w:val="%1."/>
      <w:lvlJc w:val="left"/>
      <w:pPr>
        <w:tabs>
          <w:tab w:val="num" w:pos="1740"/>
        </w:tabs>
        <w:ind w:left="1740" w:hanging="10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0">
    <w:nsid w:val="29596585"/>
    <w:multiLevelType w:val="hybridMultilevel"/>
    <w:tmpl w:val="36D035BC"/>
    <w:lvl w:ilvl="0" w:tplc="FC166E4E">
      <w:start w:val="1"/>
      <w:numFmt w:val="decimal"/>
      <w:lvlText w:val="%1."/>
      <w:lvlJc w:val="left"/>
      <w:pPr>
        <w:ind w:left="1695" w:hanging="1155"/>
      </w:pPr>
      <w:rPr>
        <w:rFonts w:ascii="Times New Roman" w:eastAsia="Times New Roman"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nsid w:val="32D43AF7"/>
    <w:multiLevelType w:val="hybridMultilevel"/>
    <w:tmpl w:val="BDA61A44"/>
    <w:lvl w:ilvl="0" w:tplc="3DDC7F5E">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abstractNum w:abstractNumId="22">
    <w:nsid w:val="59C22CD1"/>
    <w:multiLevelType w:val="hybridMultilevel"/>
    <w:tmpl w:val="0DB2C9F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6C60614B"/>
    <w:multiLevelType w:val="hybridMultilevel"/>
    <w:tmpl w:val="6BC290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FCB1464"/>
    <w:multiLevelType w:val="hybridMultilevel"/>
    <w:tmpl w:val="884C4086"/>
    <w:lvl w:ilvl="0" w:tplc="5BCE8032">
      <w:start w:val="4"/>
      <w:numFmt w:val="decimal"/>
      <w:lvlText w:val="%1."/>
      <w:lvlJc w:val="left"/>
      <w:pPr>
        <w:ind w:left="1776"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abstractNum w:abstractNumId="25">
    <w:nsid w:val="77247A9F"/>
    <w:multiLevelType w:val="hybridMultilevel"/>
    <w:tmpl w:val="91F624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B705B8C"/>
    <w:multiLevelType w:val="hybridMultilevel"/>
    <w:tmpl w:val="33EC4A34"/>
    <w:lvl w:ilvl="0" w:tplc="154A3F34">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1"/>
  </w:num>
  <w:num w:numId="2">
    <w:abstractNumId w:val="22"/>
  </w:num>
  <w:num w:numId="3">
    <w:abstractNumId w:val="25"/>
  </w:num>
  <w:num w:numId="4">
    <w:abstractNumId w:val="24"/>
  </w:num>
  <w:num w:numId="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18"/>
  </w:num>
  <w:num w:numId="8">
    <w:abstractNumId w:val="0"/>
  </w:num>
  <w:num w:numId="9">
    <w:abstractNumId w:val="1"/>
  </w:num>
  <w:num w:numId="10">
    <w:abstractNumId w:val="2"/>
  </w:num>
  <w:num w:numId="11">
    <w:abstractNumId w:val="3"/>
  </w:num>
  <w:num w:numId="12">
    <w:abstractNumId w:val="4"/>
  </w:num>
  <w:num w:numId="13">
    <w:abstractNumId w:val="5"/>
  </w:num>
  <w:num w:numId="14">
    <w:abstractNumId w:val="6"/>
  </w:num>
  <w:num w:numId="15">
    <w:abstractNumId w:val="7"/>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7"/>
  </w:num>
  <w:num w:numId="26">
    <w:abstractNumId w:val="23"/>
  </w:num>
  <w:num w:numId="27">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755EFF"/>
    <w:rsid w:val="00000051"/>
    <w:rsid w:val="00000123"/>
    <w:rsid w:val="00000369"/>
    <w:rsid w:val="00000387"/>
    <w:rsid w:val="0000054E"/>
    <w:rsid w:val="000005E7"/>
    <w:rsid w:val="000007E4"/>
    <w:rsid w:val="000007EA"/>
    <w:rsid w:val="00000833"/>
    <w:rsid w:val="000008FA"/>
    <w:rsid w:val="0000093A"/>
    <w:rsid w:val="00000A62"/>
    <w:rsid w:val="00000A95"/>
    <w:rsid w:val="00000BDB"/>
    <w:rsid w:val="00000C53"/>
    <w:rsid w:val="00000C69"/>
    <w:rsid w:val="00000D2A"/>
    <w:rsid w:val="00000D79"/>
    <w:rsid w:val="00000DBF"/>
    <w:rsid w:val="000010A7"/>
    <w:rsid w:val="0000148B"/>
    <w:rsid w:val="0000149E"/>
    <w:rsid w:val="000017FB"/>
    <w:rsid w:val="00001950"/>
    <w:rsid w:val="00001B55"/>
    <w:rsid w:val="00001B9E"/>
    <w:rsid w:val="00001BC7"/>
    <w:rsid w:val="00001EAF"/>
    <w:rsid w:val="00001EB2"/>
    <w:rsid w:val="00002310"/>
    <w:rsid w:val="00002405"/>
    <w:rsid w:val="00002569"/>
    <w:rsid w:val="0000261D"/>
    <w:rsid w:val="00002716"/>
    <w:rsid w:val="000027D4"/>
    <w:rsid w:val="0000289C"/>
    <w:rsid w:val="00002995"/>
    <w:rsid w:val="0000299C"/>
    <w:rsid w:val="00002B1C"/>
    <w:rsid w:val="00002BC1"/>
    <w:rsid w:val="00002BFA"/>
    <w:rsid w:val="00002C42"/>
    <w:rsid w:val="00002D96"/>
    <w:rsid w:val="00002DF9"/>
    <w:rsid w:val="00002E24"/>
    <w:rsid w:val="00002EFD"/>
    <w:rsid w:val="000030DF"/>
    <w:rsid w:val="000035C0"/>
    <w:rsid w:val="00003710"/>
    <w:rsid w:val="00003786"/>
    <w:rsid w:val="0000390A"/>
    <w:rsid w:val="00003918"/>
    <w:rsid w:val="00003B44"/>
    <w:rsid w:val="00003D1F"/>
    <w:rsid w:val="00003DAD"/>
    <w:rsid w:val="00003E39"/>
    <w:rsid w:val="000040E7"/>
    <w:rsid w:val="000043AE"/>
    <w:rsid w:val="000043B5"/>
    <w:rsid w:val="000045DF"/>
    <w:rsid w:val="00004875"/>
    <w:rsid w:val="00004A70"/>
    <w:rsid w:val="00004C5F"/>
    <w:rsid w:val="00004D75"/>
    <w:rsid w:val="0000514E"/>
    <w:rsid w:val="000054D5"/>
    <w:rsid w:val="0000570A"/>
    <w:rsid w:val="0000596B"/>
    <w:rsid w:val="000059C3"/>
    <w:rsid w:val="00005A7C"/>
    <w:rsid w:val="00005BF7"/>
    <w:rsid w:val="00005C72"/>
    <w:rsid w:val="00005CB8"/>
    <w:rsid w:val="00005D75"/>
    <w:rsid w:val="00005D9D"/>
    <w:rsid w:val="00005DFD"/>
    <w:rsid w:val="000062E3"/>
    <w:rsid w:val="000063B9"/>
    <w:rsid w:val="000063E0"/>
    <w:rsid w:val="0000648B"/>
    <w:rsid w:val="00006616"/>
    <w:rsid w:val="0000674A"/>
    <w:rsid w:val="00006841"/>
    <w:rsid w:val="00006915"/>
    <w:rsid w:val="00006934"/>
    <w:rsid w:val="00006CB7"/>
    <w:rsid w:val="00006DB9"/>
    <w:rsid w:val="00006EB3"/>
    <w:rsid w:val="00006F7D"/>
    <w:rsid w:val="000070B3"/>
    <w:rsid w:val="000072A9"/>
    <w:rsid w:val="00007418"/>
    <w:rsid w:val="0000743F"/>
    <w:rsid w:val="00007A74"/>
    <w:rsid w:val="00010062"/>
    <w:rsid w:val="00010650"/>
    <w:rsid w:val="00010873"/>
    <w:rsid w:val="000109B5"/>
    <w:rsid w:val="00010ADE"/>
    <w:rsid w:val="00010BEB"/>
    <w:rsid w:val="00010D13"/>
    <w:rsid w:val="00010D7E"/>
    <w:rsid w:val="00010E1C"/>
    <w:rsid w:val="00010F3D"/>
    <w:rsid w:val="00010F7C"/>
    <w:rsid w:val="000110A9"/>
    <w:rsid w:val="0001117B"/>
    <w:rsid w:val="00011223"/>
    <w:rsid w:val="00011227"/>
    <w:rsid w:val="00011338"/>
    <w:rsid w:val="00011364"/>
    <w:rsid w:val="00011372"/>
    <w:rsid w:val="0001149A"/>
    <w:rsid w:val="000116DD"/>
    <w:rsid w:val="00011837"/>
    <w:rsid w:val="00011A07"/>
    <w:rsid w:val="00011A5E"/>
    <w:rsid w:val="00011D12"/>
    <w:rsid w:val="00012093"/>
    <w:rsid w:val="00012180"/>
    <w:rsid w:val="00012249"/>
    <w:rsid w:val="00012587"/>
    <w:rsid w:val="00012895"/>
    <w:rsid w:val="00012A34"/>
    <w:rsid w:val="00012A81"/>
    <w:rsid w:val="00012FF5"/>
    <w:rsid w:val="00013048"/>
    <w:rsid w:val="000130ED"/>
    <w:rsid w:val="000131D9"/>
    <w:rsid w:val="00013214"/>
    <w:rsid w:val="0001338C"/>
    <w:rsid w:val="000133DF"/>
    <w:rsid w:val="0001370C"/>
    <w:rsid w:val="000137F0"/>
    <w:rsid w:val="0001395E"/>
    <w:rsid w:val="000139BC"/>
    <w:rsid w:val="00013A27"/>
    <w:rsid w:val="00013A52"/>
    <w:rsid w:val="00013C93"/>
    <w:rsid w:val="00013D27"/>
    <w:rsid w:val="00013D4B"/>
    <w:rsid w:val="00013F3D"/>
    <w:rsid w:val="000142A9"/>
    <w:rsid w:val="00014312"/>
    <w:rsid w:val="0001440E"/>
    <w:rsid w:val="0001446C"/>
    <w:rsid w:val="000145AB"/>
    <w:rsid w:val="000145D7"/>
    <w:rsid w:val="000145E7"/>
    <w:rsid w:val="00014606"/>
    <w:rsid w:val="000146AF"/>
    <w:rsid w:val="000146C2"/>
    <w:rsid w:val="00014940"/>
    <w:rsid w:val="00014983"/>
    <w:rsid w:val="000149DE"/>
    <w:rsid w:val="00014D7C"/>
    <w:rsid w:val="00014DC7"/>
    <w:rsid w:val="00014E45"/>
    <w:rsid w:val="00014FA4"/>
    <w:rsid w:val="0001505F"/>
    <w:rsid w:val="00015077"/>
    <w:rsid w:val="00015374"/>
    <w:rsid w:val="00015BE6"/>
    <w:rsid w:val="00016333"/>
    <w:rsid w:val="00016339"/>
    <w:rsid w:val="00016575"/>
    <w:rsid w:val="0001675B"/>
    <w:rsid w:val="0001690F"/>
    <w:rsid w:val="00016B9F"/>
    <w:rsid w:val="00016DAA"/>
    <w:rsid w:val="00017106"/>
    <w:rsid w:val="0001712F"/>
    <w:rsid w:val="0001718B"/>
    <w:rsid w:val="00017347"/>
    <w:rsid w:val="00017443"/>
    <w:rsid w:val="0001745E"/>
    <w:rsid w:val="00017962"/>
    <w:rsid w:val="000179F5"/>
    <w:rsid w:val="00017A2A"/>
    <w:rsid w:val="00017B65"/>
    <w:rsid w:val="00017BFC"/>
    <w:rsid w:val="00017D0E"/>
    <w:rsid w:val="00017F10"/>
    <w:rsid w:val="000206EA"/>
    <w:rsid w:val="000206F1"/>
    <w:rsid w:val="0002071B"/>
    <w:rsid w:val="0002072C"/>
    <w:rsid w:val="000208A2"/>
    <w:rsid w:val="00020C60"/>
    <w:rsid w:val="00020DED"/>
    <w:rsid w:val="00021003"/>
    <w:rsid w:val="0002151A"/>
    <w:rsid w:val="00021782"/>
    <w:rsid w:val="00021D93"/>
    <w:rsid w:val="00021E84"/>
    <w:rsid w:val="00021F66"/>
    <w:rsid w:val="0002240F"/>
    <w:rsid w:val="00022443"/>
    <w:rsid w:val="00022568"/>
    <w:rsid w:val="000225E9"/>
    <w:rsid w:val="00022747"/>
    <w:rsid w:val="00022805"/>
    <w:rsid w:val="000228ED"/>
    <w:rsid w:val="000229CB"/>
    <w:rsid w:val="00022AD5"/>
    <w:rsid w:val="00022CD8"/>
    <w:rsid w:val="00022DF8"/>
    <w:rsid w:val="00022F3F"/>
    <w:rsid w:val="000230AE"/>
    <w:rsid w:val="00023191"/>
    <w:rsid w:val="000231B1"/>
    <w:rsid w:val="000232D0"/>
    <w:rsid w:val="0002334B"/>
    <w:rsid w:val="00023378"/>
    <w:rsid w:val="0002389A"/>
    <w:rsid w:val="00023929"/>
    <w:rsid w:val="00023BDF"/>
    <w:rsid w:val="00023CF8"/>
    <w:rsid w:val="00023E79"/>
    <w:rsid w:val="00023F8B"/>
    <w:rsid w:val="000241BC"/>
    <w:rsid w:val="000241F5"/>
    <w:rsid w:val="000245AE"/>
    <w:rsid w:val="000247BE"/>
    <w:rsid w:val="000247D4"/>
    <w:rsid w:val="000249C4"/>
    <w:rsid w:val="00024B53"/>
    <w:rsid w:val="00024BE9"/>
    <w:rsid w:val="00024EAF"/>
    <w:rsid w:val="0002537F"/>
    <w:rsid w:val="000253DC"/>
    <w:rsid w:val="00025470"/>
    <w:rsid w:val="000254D8"/>
    <w:rsid w:val="00025667"/>
    <w:rsid w:val="00025679"/>
    <w:rsid w:val="00025A5D"/>
    <w:rsid w:val="00025E5C"/>
    <w:rsid w:val="0002600A"/>
    <w:rsid w:val="00026090"/>
    <w:rsid w:val="00026190"/>
    <w:rsid w:val="00026215"/>
    <w:rsid w:val="0002636B"/>
    <w:rsid w:val="000264A4"/>
    <w:rsid w:val="000265FA"/>
    <w:rsid w:val="00026727"/>
    <w:rsid w:val="0002675A"/>
    <w:rsid w:val="00026DA7"/>
    <w:rsid w:val="00026DDB"/>
    <w:rsid w:val="00026EB3"/>
    <w:rsid w:val="00026FCE"/>
    <w:rsid w:val="00027091"/>
    <w:rsid w:val="000272B6"/>
    <w:rsid w:val="0002742B"/>
    <w:rsid w:val="00027495"/>
    <w:rsid w:val="000277E7"/>
    <w:rsid w:val="00027CFF"/>
    <w:rsid w:val="00027EBF"/>
    <w:rsid w:val="00027FB9"/>
    <w:rsid w:val="000300C7"/>
    <w:rsid w:val="0003039E"/>
    <w:rsid w:val="00030673"/>
    <w:rsid w:val="00030766"/>
    <w:rsid w:val="000307FB"/>
    <w:rsid w:val="00030844"/>
    <w:rsid w:val="00030931"/>
    <w:rsid w:val="00030CF5"/>
    <w:rsid w:val="00030F53"/>
    <w:rsid w:val="00031290"/>
    <w:rsid w:val="00031483"/>
    <w:rsid w:val="0003157E"/>
    <w:rsid w:val="0003171B"/>
    <w:rsid w:val="00031807"/>
    <w:rsid w:val="0003180F"/>
    <w:rsid w:val="00031A1C"/>
    <w:rsid w:val="00031AFE"/>
    <w:rsid w:val="00031C5D"/>
    <w:rsid w:val="00031DE9"/>
    <w:rsid w:val="0003247F"/>
    <w:rsid w:val="00032606"/>
    <w:rsid w:val="00032772"/>
    <w:rsid w:val="00032DA3"/>
    <w:rsid w:val="00032DEF"/>
    <w:rsid w:val="00032E03"/>
    <w:rsid w:val="00032E18"/>
    <w:rsid w:val="00032EAE"/>
    <w:rsid w:val="00032F09"/>
    <w:rsid w:val="00032FBC"/>
    <w:rsid w:val="00033002"/>
    <w:rsid w:val="0003302B"/>
    <w:rsid w:val="000331CD"/>
    <w:rsid w:val="00033201"/>
    <w:rsid w:val="000332A0"/>
    <w:rsid w:val="00033304"/>
    <w:rsid w:val="0003330F"/>
    <w:rsid w:val="00033601"/>
    <w:rsid w:val="00033658"/>
    <w:rsid w:val="0003365C"/>
    <w:rsid w:val="0003374D"/>
    <w:rsid w:val="00033840"/>
    <w:rsid w:val="00033911"/>
    <w:rsid w:val="00033967"/>
    <w:rsid w:val="00034315"/>
    <w:rsid w:val="00034507"/>
    <w:rsid w:val="000346E2"/>
    <w:rsid w:val="00034BD3"/>
    <w:rsid w:val="00034D05"/>
    <w:rsid w:val="00034D5B"/>
    <w:rsid w:val="00034D8B"/>
    <w:rsid w:val="00034EB1"/>
    <w:rsid w:val="0003515A"/>
    <w:rsid w:val="000351D4"/>
    <w:rsid w:val="00035301"/>
    <w:rsid w:val="00035A28"/>
    <w:rsid w:val="00035BB8"/>
    <w:rsid w:val="00035C7D"/>
    <w:rsid w:val="00035D7B"/>
    <w:rsid w:val="00035DFC"/>
    <w:rsid w:val="00035FB7"/>
    <w:rsid w:val="00036327"/>
    <w:rsid w:val="000365E5"/>
    <w:rsid w:val="000366A2"/>
    <w:rsid w:val="000366AE"/>
    <w:rsid w:val="00036817"/>
    <w:rsid w:val="00036A4F"/>
    <w:rsid w:val="00036B36"/>
    <w:rsid w:val="00036BF2"/>
    <w:rsid w:val="00036C88"/>
    <w:rsid w:val="00036D74"/>
    <w:rsid w:val="00036F87"/>
    <w:rsid w:val="00037042"/>
    <w:rsid w:val="00037057"/>
    <w:rsid w:val="00037293"/>
    <w:rsid w:val="000374C7"/>
    <w:rsid w:val="00037735"/>
    <w:rsid w:val="0003774E"/>
    <w:rsid w:val="000377AA"/>
    <w:rsid w:val="0003788C"/>
    <w:rsid w:val="000379B2"/>
    <w:rsid w:val="00037B2D"/>
    <w:rsid w:val="00037CEC"/>
    <w:rsid w:val="00037D19"/>
    <w:rsid w:val="00037E08"/>
    <w:rsid w:val="00040251"/>
    <w:rsid w:val="00040263"/>
    <w:rsid w:val="00040563"/>
    <w:rsid w:val="000405A1"/>
    <w:rsid w:val="000406B4"/>
    <w:rsid w:val="0004070F"/>
    <w:rsid w:val="00040925"/>
    <w:rsid w:val="00040969"/>
    <w:rsid w:val="00040A1C"/>
    <w:rsid w:val="00040A2F"/>
    <w:rsid w:val="00040AFA"/>
    <w:rsid w:val="00040C59"/>
    <w:rsid w:val="00040D11"/>
    <w:rsid w:val="00040D73"/>
    <w:rsid w:val="00040F1F"/>
    <w:rsid w:val="00041289"/>
    <w:rsid w:val="00041390"/>
    <w:rsid w:val="000413B8"/>
    <w:rsid w:val="00041519"/>
    <w:rsid w:val="000415EB"/>
    <w:rsid w:val="0004184C"/>
    <w:rsid w:val="00041867"/>
    <w:rsid w:val="00041A86"/>
    <w:rsid w:val="00041AB2"/>
    <w:rsid w:val="00041B6F"/>
    <w:rsid w:val="00041BC4"/>
    <w:rsid w:val="00041D29"/>
    <w:rsid w:val="00041F30"/>
    <w:rsid w:val="00041FCE"/>
    <w:rsid w:val="00041FE6"/>
    <w:rsid w:val="00041FFB"/>
    <w:rsid w:val="00042170"/>
    <w:rsid w:val="00042240"/>
    <w:rsid w:val="00042296"/>
    <w:rsid w:val="000424C1"/>
    <w:rsid w:val="000424FC"/>
    <w:rsid w:val="000426FC"/>
    <w:rsid w:val="000427CD"/>
    <w:rsid w:val="0004286B"/>
    <w:rsid w:val="00042BF6"/>
    <w:rsid w:val="00042D51"/>
    <w:rsid w:val="00042F5A"/>
    <w:rsid w:val="00042F9D"/>
    <w:rsid w:val="000432E7"/>
    <w:rsid w:val="000434F9"/>
    <w:rsid w:val="0004373C"/>
    <w:rsid w:val="000438D8"/>
    <w:rsid w:val="00043E3B"/>
    <w:rsid w:val="00043F65"/>
    <w:rsid w:val="000442F4"/>
    <w:rsid w:val="0004448F"/>
    <w:rsid w:val="000445B9"/>
    <w:rsid w:val="000447EE"/>
    <w:rsid w:val="00044AB4"/>
    <w:rsid w:val="00044C07"/>
    <w:rsid w:val="00044CD5"/>
    <w:rsid w:val="00044DE2"/>
    <w:rsid w:val="00044EC5"/>
    <w:rsid w:val="00044F0A"/>
    <w:rsid w:val="00044FA5"/>
    <w:rsid w:val="00044FB9"/>
    <w:rsid w:val="000450CD"/>
    <w:rsid w:val="0004539C"/>
    <w:rsid w:val="000454BB"/>
    <w:rsid w:val="0004553F"/>
    <w:rsid w:val="00045634"/>
    <w:rsid w:val="00045664"/>
    <w:rsid w:val="000456DA"/>
    <w:rsid w:val="00045845"/>
    <w:rsid w:val="000458A7"/>
    <w:rsid w:val="0004595B"/>
    <w:rsid w:val="00045986"/>
    <w:rsid w:val="000459C4"/>
    <w:rsid w:val="00045B0B"/>
    <w:rsid w:val="00045E5C"/>
    <w:rsid w:val="00045E99"/>
    <w:rsid w:val="00046249"/>
    <w:rsid w:val="000462D6"/>
    <w:rsid w:val="00046541"/>
    <w:rsid w:val="00046598"/>
    <w:rsid w:val="000467F3"/>
    <w:rsid w:val="000468ED"/>
    <w:rsid w:val="00046A63"/>
    <w:rsid w:val="00046C61"/>
    <w:rsid w:val="00046C89"/>
    <w:rsid w:val="00047011"/>
    <w:rsid w:val="000472EC"/>
    <w:rsid w:val="000475F6"/>
    <w:rsid w:val="00047679"/>
    <w:rsid w:val="00047772"/>
    <w:rsid w:val="000477B2"/>
    <w:rsid w:val="0004787A"/>
    <w:rsid w:val="000478E8"/>
    <w:rsid w:val="000479D7"/>
    <w:rsid w:val="000479EB"/>
    <w:rsid w:val="00047B3F"/>
    <w:rsid w:val="00047C9E"/>
    <w:rsid w:val="00047E9E"/>
    <w:rsid w:val="00050194"/>
    <w:rsid w:val="000502C6"/>
    <w:rsid w:val="0005039F"/>
    <w:rsid w:val="00050718"/>
    <w:rsid w:val="000508F0"/>
    <w:rsid w:val="00050A5B"/>
    <w:rsid w:val="00050A73"/>
    <w:rsid w:val="00050A9D"/>
    <w:rsid w:val="00050B5A"/>
    <w:rsid w:val="00050D8C"/>
    <w:rsid w:val="000514D2"/>
    <w:rsid w:val="00051D5D"/>
    <w:rsid w:val="00052173"/>
    <w:rsid w:val="0005220E"/>
    <w:rsid w:val="000522AD"/>
    <w:rsid w:val="00052433"/>
    <w:rsid w:val="00052481"/>
    <w:rsid w:val="000524F0"/>
    <w:rsid w:val="00052694"/>
    <w:rsid w:val="000528A6"/>
    <w:rsid w:val="00052E8D"/>
    <w:rsid w:val="0005314D"/>
    <w:rsid w:val="00053307"/>
    <w:rsid w:val="0005334D"/>
    <w:rsid w:val="000533A6"/>
    <w:rsid w:val="00053428"/>
    <w:rsid w:val="000536A3"/>
    <w:rsid w:val="000536D4"/>
    <w:rsid w:val="00053774"/>
    <w:rsid w:val="000537B8"/>
    <w:rsid w:val="000538FE"/>
    <w:rsid w:val="0005398F"/>
    <w:rsid w:val="000539FC"/>
    <w:rsid w:val="00053AFE"/>
    <w:rsid w:val="00053E52"/>
    <w:rsid w:val="000541EB"/>
    <w:rsid w:val="0005425C"/>
    <w:rsid w:val="00054271"/>
    <w:rsid w:val="00054320"/>
    <w:rsid w:val="000544F2"/>
    <w:rsid w:val="0005481E"/>
    <w:rsid w:val="00054945"/>
    <w:rsid w:val="00054A3C"/>
    <w:rsid w:val="00054CE1"/>
    <w:rsid w:val="00054EF0"/>
    <w:rsid w:val="00054F65"/>
    <w:rsid w:val="00054FBF"/>
    <w:rsid w:val="00055183"/>
    <w:rsid w:val="00055368"/>
    <w:rsid w:val="0005561B"/>
    <w:rsid w:val="000556F8"/>
    <w:rsid w:val="000557B3"/>
    <w:rsid w:val="000558FA"/>
    <w:rsid w:val="0005596F"/>
    <w:rsid w:val="00055BA6"/>
    <w:rsid w:val="00055C9F"/>
    <w:rsid w:val="00055D1C"/>
    <w:rsid w:val="00055D31"/>
    <w:rsid w:val="00055E18"/>
    <w:rsid w:val="00055E29"/>
    <w:rsid w:val="0005605E"/>
    <w:rsid w:val="0005617A"/>
    <w:rsid w:val="00056289"/>
    <w:rsid w:val="00056640"/>
    <w:rsid w:val="00056661"/>
    <w:rsid w:val="00056C4D"/>
    <w:rsid w:val="00056D22"/>
    <w:rsid w:val="0005706B"/>
    <w:rsid w:val="0005725B"/>
    <w:rsid w:val="00057405"/>
    <w:rsid w:val="0005745A"/>
    <w:rsid w:val="000575CC"/>
    <w:rsid w:val="00057AFE"/>
    <w:rsid w:val="00057B29"/>
    <w:rsid w:val="00057B9A"/>
    <w:rsid w:val="00057BB1"/>
    <w:rsid w:val="00057C63"/>
    <w:rsid w:val="00057CBE"/>
    <w:rsid w:val="00057D8E"/>
    <w:rsid w:val="00060209"/>
    <w:rsid w:val="000603B0"/>
    <w:rsid w:val="00060433"/>
    <w:rsid w:val="00060473"/>
    <w:rsid w:val="00060656"/>
    <w:rsid w:val="000606A1"/>
    <w:rsid w:val="00060BE8"/>
    <w:rsid w:val="00060C7E"/>
    <w:rsid w:val="00060FE0"/>
    <w:rsid w:val="000612CB"/>
    <w:rsid w:val="000617FB"/>
    <w:rsid w:val="00061AA3"/>
    <w:rsid w:val="00061B46"/>
    <w:rsid w:val="00061C4D"/>
    <w:rsid w:val="00061D85"/>
    <w:rsid w:val="00061EBB"/>
    <w:rsid w:val="00061F65"/>
    <w:rsid w:val="0006223C"/>
    <w:rsid w:val="000622E6"/>
    <w:rsid w:val="000623D0"/>
    <w:rsid w:val="0006275F"/>
    <w:rsid w:val="000627C6"/>
    <w:rsid w:val="00062815"/>
    <w:rsid w:val="00062AE3"/>
    <w:rsid w:val="00062C94"/>
    <w:rsid w:val="00062F07"/>
    <w:rsid w:val="00062FED"/>
    <w:rsid w:val="00063024"/>
    <w:rsid w:val="000630DE"/>
    <w:rsid w:val="0006312F"/>
    <w:rsid w:val="00063182"/>
    <w:rsid w:val="00063236"/>
    <w:rsid w:val="0006335C"/>
    <w:rsid w:val="00063722"/>
    <w:rsid w:val="0006384C"/>
    <w:rsid w:val="00063BFE"/>
    <w:rsid w:val="00063D98"/>
    <w:rsid w:val="00063F58"/>
    <w:rsid w:val="00064025"/>
    <w:rsid w:val="00064125"/>
    <w:rsid w:val="000641A9"/>
    <w:rsid w:val="000644D8"/>
    <w:rsid w:val="00064D40"/>
    <w:rsid w:val="00064E45"/>
    <w:rsid w:val="00064FEC"/>
    <w:rsid w:val="00065036"/>
    <w:rsid w:val="00065130"/>
    <w:rsid w:val="0006543A"/>
    <w:rsid w:val="0006573D"/>
    <w:rsid w:val="000657C6"/>
    <w:rsid w:val="000659F8"/>
    <w:rsid w:val="00065C3D"/>
    <w:rsid w:val="00065D48"/>
    <w:rsid w:val="000661F5"/>
    <w:rsid w:val="00066A4B"/>
    <w:rsid w:val="00066A90"/>
    <w:rsid w:val="00066E81"/>
    <w:rsid w:val="00067132"/>
    <w:rsid w:val="000672AF"/>
    <w:rsid w:val="000672F8"/>
    <w:rsid w:val="000672FC"/>
    <w:rsid w:val="00067391"/>
    <w:rsid w:val="000673DA"/>
    <w:rsid w:val="000675B1"/>
    <w:rsid w:val="000675D9"/>
    <w:rsid w:val="0006762D"/>
    <w:rsid w:val="00067A0C"/>
    <w:rsid w:val="00067BB7"/>
    <w:rsid w:val="00067D4F"/>
    <w:rsid w:val="00067D5B"/>
    <w:rsid w:val="00067F91"/>
    <w:rsid w:val="00070231"/>
    <w:rsid w:val="00070245"/>
    <w:rsid w:val="00070321"/>
    <w:rsid w:val="00070407"/>
    <w:rsid w:val="000704E6"/>
    <w:rsid w:val="00070581"/>
    <w:rsid w:val="000706D9"/>
    <w:rsid w:val="00070865"/>
    <w:rsid w:val="000709A5"/>
    <w:rsid w:val="00070A1B"/>
    <w:rsid w:val="00070C54"/>
    <w:rsid w:val="00070D15"/>
    <w:rsid w:val="00070D16"/>
    <w:rsid w:val="00070F2B"/>
    <w:rsid w:val="00071168"/>
    <w:rsid w:val="0007122B"/>
    <w:rsid w:val="0007153C"/>
    <w:rsid w:val="00071640"/>
    <w:rsid w:val="0007179E"/>
    <w:rsid w:val="00071A71"/>
    <w:rsid w:val="00071C73"/>
    <w:rsid w:val="0007211F"/>
    <w:rsid w:val="0007243A"/>
    <w:rsid w:val="00072652"/>
    <w:rsid w:val="00072746"/>
    <w:rsid w:val="00072788"/>
    <w:rsid w:val="00072857"/>
    <w:rsid w:val="00072982"/>
    <w:rsid w:val="00072A1D"/>
    <w:rsid w:val="00072F2C"/>
    <w:rsid w:val="00072FD9"/>
    <w:rsid w:val="000730DF"/>
    <w:rsid w:val="000731E0"/>
    <w:rsid w:val="00073358"/>
    <w:rsid w:val="000735B4"/>
    <w:rsid w:val="000737F4"/>
    <w:rsid w:val="00073971"/>
    <w:rsid w:val="0007403E"/>
    <w:rsid w:val="0007407C"/>
    <w:rsid w:val="00074094"/>
    <w:rsid w:val="00074141"/>
    <w:rsid w:val="000741E2"/>
    <w:rsid w:val="000744F9"/>
    <w:rsid w:val="000746E9"/>
    <w:rsid w:val="000747A6"/>
    <w:rsid w:val="00074848"/>
    <w:rsid w:val="00074947"/>
    <w:rsid w:val="00074965"/>
    <w:rsid w:val="0007499D"/>
    <w:rsid w:val="000749D0"/>
    <w:rsid w:val="00074B39"/>
    <w:rsid w:val="00074B83"/>
    <w:rsid w:val="00074C55"/>
    <w:rsid w:val="00074CAA"/>
    <w:rsid w:val="00074F65"/>
    <w:rsid w:val="000751C9"/>
    <w:rsid w:val="000752E1"/>
    <w:rsid w:val="000754CE"/>
    <w:rsid w:val="0007568A"/>
    <w:rsid w:val="0007587A"/>
    <w:rsid w:val="00075954"/>
    <w:rsid w:val="0007596A"/>
    <w:rsid w:val="00075A7A"/>
    <w:rsid w:val="00075BDC"/>
    <w:rsid w:val="00075C82"/>
    <w:rsid w:val="00075DCE"/>
    <w:rsid w:val="00075FAE"/>
    <w:rsid w:val="000760FF"/>
    <w:rsid w:val="00076453"/>
    <w:rsid w:val="000764EC"/>
    <w:rsid w:val="00076521"/>
    <w:rsid w:val="00076531"/>
    <w:rsid w:val="00076724"/>
    <w:rsid w:val="00076911"/>
    <w:rsid w:val="00076943"/>
    <w:rsid w:val="000769B7"/>
    <w:rsid w:val="00076A06"/>
    <w:rsid w:val="00076C02"/>
    <w:rsid w:val="00076D2B"/>
    <w:rsid w:val="00076F74"/>
    <w:rsid w:val="00076FF9"/>
    <w:rsid w:val="000770B7"/>
    <w:rsid w:val="000770C1"/>
    <w:rsid w:val="000771D3"/>
    <w:rsid w:val="000771F9"/>
    <w:rsid w:val="00077490"/>
    <w:rsid w:val="000774DD"/>
    <w:rsid w:val="00077996"/>
    <w:rsid w:val="00077AA2"/>
    <w:rsid w:val="00077B03"/>
    <w:rsid w:val="00077D3D"/>
    <w:rsid w:val="00077D90"/>
    <w:rsid w:val="00077EA1"/>
    <w:rsid w:val="00077F0D"/>
    <w:rsid w:val="00077F43"/>
    <w:rsid w:val="00077FAC"/>
    <w:rsid w:val="00080291"/>
    <w:rsid w:val="000802A0"/>
    <w:rsid w:val="00080350"/>
    <w:rsid w:val="000805B8"/>
    <w:rsid w:val="000805CE"/>
    <w:rsid w:val="0008089B"/>
    <w:rsid w:val="000808B4"/>
    <w:rsid w:val="0008109B"/>
    <w:rsid w:val="000810F8"/>
    <w:rsid w:val="000813A3"/>
    <w:rsid w:val="000815BB"/>
    <w:rsid w:val="00081846"/>
    <w:rsid w:val="00081A18"/>
    <w:rsid w:val="00081A32"/>
    <w:rsid w:val="00081A69"/>
    <w:rsid w:val="00081D09"/>
    <w:rsid w:val="00081D78"/>
    <w:rsid w:val="00081E6B"/>
    <w:rsid w:val="00081EE0"/>
    <w:rsid w:val="00081F78"/>
    <w:rsid w:val="0008202C"/>
    <w:rsid w:val="00082056"/>
    <w:rsid w:val="000820D1"/>
    <w:rsid w:val="000821C5"/>
    <w:rsid w:val="000822C3"/>
    <w:rsid w:val="000822C8"/>
    <w:rsid w:val="00082533"/>
    <w:rsid w:val="0008261B"/>
    <w:rsid w:val="00082662"/>
    <w:rsid w:val="000826B1"/>
    <w:rsid w:val="00082855"/>
    <w:rsid w:val="00082BA1"/>
    <w:rsid w:val="00082BA5"/>
    <w:rsid w:val="00082ED2"/>
    <w:rsid w:val="00082F47"/>
    <w:rsid w:val="00083241"/>
    <w:rsid w:val="000833BB"/>
    <w:rsid w:val="000833DF"/>
    <w:rsid w:val="00083429"/>
    <w:rsid w:val="0008348B"/>
    <w:rsid w:val="000834A0"/>
    <w:rsid w:val="00083A91"/>
    <w:rsid w:val="00083ADA"/>
    <w:rsid w:val="00083DF6"/>
    <w:rsid w:val="00083E33"/>
    <w:rsid w:val="00083E93"/>
    <w:rsid w:val="00083E98"/>
    <w:rsid w:val="00083F61"/>
    <w:rsid w:val="00083FAA"/>
    <w:rsid w:val="000841E5"/>
    <w:rsid w:val="00084423"/>
    <w:rsid w:val="0008480C"/>
    <w:rsid w:val="000848DC"/>
    <w:rsid w:val="000849B8"/>
    <w:rsid w:val="00084D36"/>
    <w:rsid w:val="00084D3B"/>
    <w:rsid w:val="00084F19"/>
    <w:rsid w:val="00085093"/>
    <w:rsid w:val="00085388"/>
    <w:rsid w:val="000853D4"/>
    <w:rsid w:val="000854D0"/>
    <w:rsid w:val="000855BC"/>
    <w:rsid w:val="00085621"/>
    <w:rsid w:val="0008568A"/>
    <w:rsid w:val="0008571C"/>
    <w:rsid w:val="00085B5E"/>
    <w:rsid w:val="00085F19"/>
    <w:rsid w:val="00085F80"/>
    <w:rsid w:val="00086415"/>
    <w:rsid w:val="000864D0"/>
    <w:rsid w:val="00086751"/>
    <w:rsid w:val="0008688D"/>
    <w:rsid w:val="0008694B"/>
    <w:rsid w:val="00086A50"/>
    <w:rsid w:val="00086BF9"/>
    <w:rsid w:val="00086D7E"/>
    <w:rsid w:val="00086F2F"/>
    <w:rsid w:val="000871B2"/>
    <w:rsid w:val="00087735"/>
    <w:rsid w:val="00087D08"/>
    <w:rsid w:val="00087E09"/>
    <w:rsid w:val="0009004B"/>
    <w:rsid w:val="0009004E"/>
    <w:rsid w:val="00090070"/>
    <w:rsid w:val="00090371"/>
    <w:rsid w:val="00090441"/>
    <w:rsid w:val="00090507"/>
    <w:rsid w:val="0009056D"/>
    <w:rsid w:val="0009059F"/>
    <w:rsid w:val="0009069F"/>
    <w:rsid w:val="00090703"/>
    <w:rsid w:val="00090C33"/>
    <w:rsid w:val="00090D48"/>
    <w:rsid w:val="00090DE9"/>
    <w:rsid w:val="00090EA4"/>
    <w:rsid w:val="00091090"/>
    <w:rsid w:val="000914C8"/>
    <w:rsid w:val="00091A67"/>
    <w:rsid w:val="00091A85"/>
    <w:rsid w:val="00091A90"/>
    <w:rsid w:val="00091BFB"/>
    <w:rsid w:val="00091C59"/>
    <w:rsid w:val="00091D36"/>
    <w:rsid w:val="00091DEA"/>
    <w:rsid w:val="00091E11"/>
    <w:rsid w:val="00091E8E"/>
    <w:rsid w:val="0009218F"/>
    <w:rsid w:val="00092393"/>
    <w:rsid w:val="00092511"/>
    <w:rsid w:val="000925A9"/>
    <w:rsid w:val="00092ABA"/>
    <w:rsid w:val="00092D48"/>
    <w:rsid w:val="00093004"/>
    <w:rsid w:val="0009300B"/>
    <w:rsid w:val="000930DD"/>
    <w:rsid w:val="0009331F"/>
    <w:rsid w:val="000936DE"/>
    <w:rsid w:val="00093A69"/>
    <w:rsid w:val="00093B0E"/>
    <w:rsid w:val="00093B11"/>
    <w:rsid w:val="00094035"/>
    <w:rsid w:val="000942C4"/>
    <w:rsid w:val="000944C3"/>
    <w:rsid w:val="000945B4"/>
    <w:rsid w:val="000945F6"/>
    <w:rsid w:val="00094A43"/>
    <w:rsid w:val="00094B0C"/>
    <w:rsid w:val="00094D3F"/>
    <w:rsid w:val="00094F85"/>
    <w:rsid w:val="000950CC"/>
    <w:rsid w:val="00095244"/>
    <w:rsid w:val="00095621"/>
    <w:rsid w:val="0009564A"/>
    <w:rsid w:val="000956A5"/>
    <w:rsid w:val="000956A6"/>
    <w:rsid w:val="00095765"/>
    <w:rsid w:val="000957A6"/>
    <w:rsid w:val="00095894"/>
    <w:rsid w:val="00095B95"/>
    <w:rsid w:val="00095D5E"/>
    <w:rsid w:val="00095DBC"/>
    <w:rsid w:val="00095DF6"/>
    <w:rsid w:val="00095E59"/>
    <w:rsid w:val="00095EDC"/>
    <w:rsid w:val="000960A3"/>
    <w:rsid w:val="000962FC"/>
    <w:rsid w:val="000964FE"/>
    <w:rsid w:val="000965BB"/>
    <w:rsid w:val="000965DB"/>
    <w:rsid w:val="00096621"/>
    <w:rsid w:val="00096760"/>
    <w:rsid w:val="00096B7F"/>
    <w:rsid w:val="00096DBD"/>
    <w:rsid w:val="00096FE6"/>
    <w:rsid w:val="0009717B"/>
    <w:rsid w:val="000972B2"/>
    <w:rsid w:val="0009743B"/>
    <w:rsid w:val="0009744E"/>
    <w:rsid w:val="00097990"/>
    <w:rsid w:val="00097DD9"/>
    <w:rsid w:val="000A03BA"/>
    <w:rsid w:val="000A0456"/>
    <w:rsid w:val="000A061A"/>
    <w:rsid w:val="000A0641"/>
    <w:rsid w:val="000A0827"/>
    <w:rsid w:val="000A0AE5"/>
    <w:rsid w:val="000A0DBE"/>
    <w:rsid w:val="000A0FAB"/>
    <w:rsid w:val="000A1089"/>
    <w:rsid w:val="000A1560"/>
    <w:rsid w:val="000A16B9"/>
    <w:rsid w:val="000A1779"/>
    <w:rsid w:val="000A1813"/>
    <w:rsid w:val="000A1A0E"/>
    <w:rsid w:val="000A1BA5"/>
    <w:rsid w:val="000A1C76"/>
    <w:rsid w:val="000A1C85"/>
    <w:rsid w:val="000A1D10"/>
    <w:rsid w:val="000A1DE6"/>
    <w:rsid w:val="000A1E63"/>
    <w:rsid w:val="000A1E69"/>
    <w:rsid w:val="000A2063"/>
    <w:rsid w:val="000A2083"/>
    <w:rsid w:val="000A20E1"/>
    <w:rsid w:val="000A20FB"/>
    <w:rsid w:val="000A2183"/>
    <w:rsid w:val="000A2427"/>
    <w:rsid w:val="000A24CA"/>
    <w:rsid w:val="000A2532"/>
    <w:rsid w:val="000A265A"/>
    <w:rsid w:val="000A265C"/>
    <w:rsid w:val="000A27A8"/>
    <w:rsid w:val="000A27E4"/>
    <w:rsid w:val="000A2905"/>
    <w:rsid w:val="000A2966"/>
    <w:rsid w:val="000A2B85"/>
    <w:rsid w:val="000A2E97"/>
    <w:rsid w:val="000A2F12"/>
    <w:rsid w:val="000A3063"/>
    <w:rsid w:val="000A33F8"/>
    <w:rsid w:val="000A34CD"/>
    <w:rsid w:val="000A38B0"/>
    <w:rsid w:val="000A3A50"/>
    <w:rsid w:val="000A3D7B"/>
    <w:rsid w:val="000A3E3F"/>
    <w:rsid w:val="000A3F65"/>
    <w:rsid w:val="000A3FF1"/>
    <w:rsid w:val="000A41B2"/>
    <w:rsid w:val="000A41BF"/>
    <w:rsid w:val="000A4379"/>
    <w:rsid w:val="000A4527"/>
    <w:rsid w:val="000A48D0"/>
    <w:rsid w:val="000A516D"/>
    <w:rsid w:val="000A5219"/>
    <w:rsid w:val="000A5545"/>
    <w:rsid w:val="000A5633"/>
    <w:rsid w:val="000A5733"/>
    <w:rsid w:val="000A5777"/>
    <w:rsid w:val="000A59A4"/>
    <w:rsid w:val="000A5A53"/>
    <w:rsid w:val="000A5A8A"/>
    <w:rsid w:val="000A5D79"/>
    <w:rsid w:val="000A61E1"/>
    <w:rsid w:val="000A6248"/>
    <w:rsid w:val="000A627B"/>
    <w:rsid w:val="000A6437"/>
    <w:rsid w:val="000A6578"/>
    <w:rsid w:val="000A674A"/>
    <w:rsid w:val="000A6ACB"/>
    <w:rsid w:val="000A6D1B"/>
    <w:rsid w:val="000A713E"/>
    <w:rsid w:val="000A7194"/>
    <w:rsid w:val="000A7338"/>
    <w:rsid w:val="000A73D4"/>
    <w:rsid w:val="000A75EC"/>
    <w:rsid w:val="000A7BB1"/>
    <w:rsid w:val="000A7E51"/>
    <w:rsid w:val="000A7E95"/>
    <w:rsid w:val="000A7F5A"/>
    <w:rsid w:val="000A7FE1"/>
    <w:rsid w:val="000B0526"/>
    <w:rsid w:val="000B060B"/>
    <w:rsid w:val="000B068B"/>
    <w:rsid w:val="000B071A"/>
    <w:rsid w:val="000B071C"/>
    <w:rsid w:val="000B0922"/>
    <w:rsid w:val="000B1075"/>
    <w:rsid w:val="000B10DA"/>
    <w:rsid w:val="000B11AD"/>
    <w:rsid w:val="000B122C"/>
    <w:rsid w:val="000B14A7"/>
    <w:rsid w:val="000B1515"/>
    <w:rsid w:val="000B1551"/>
    <w:rsid w:val="000B182F"/>
    <w:rsid w:val="000B19FE"/>
    <w:rsid w:val="000B1A6C"/>
    <w:rsid w:val="000B1E1D"/>
    <w:rsid w:val="000B1F69"/>
    <w:rsid w:val="000B2052"/>
    <w:rsid w:val="000B20A0"/>
    <w:rsid w:val="000B2335"/>
    <w:rsid w:val="000B2B50"/>
    <w:rsid w:val="000B2B84"/>
    <w:rsid w:val="000B2BDF"/>
    <w:rsid w:val="000B2C7C"/>
    <w:rsid w:val="000B2D50"/>
    <w:rsid w:val="000B2E1C"/>
    <w:rsid w:val="000B2E37"/>
    <w:rsid w:val="000B2F4C"/>
    <w:rsid w:val="000B2F99"/>
    <w:rsid w:val="000B2FDF"/>
    <w:rsid w:val="000B32BF"/>
    <w:rsid w:val="000B34F7"/>
    <w:rsid w:val="000B35A7"/>
    <w:rsid w:val="000B37C7"/>
    <w:rsid w:val="000B3802"/>
    <w:rsid w:val="000B3DE5"/>
    <w:rsid w:val="000B3E58"/>
    <w:rsid w:val="000B3F2F"/>
    <w:rsid w:val="000B4068"/>
    <w:rsid w:val="000B41B5"/>
    <w:rsid w:val="000B48B7"/>
    <w:rsid w:val="000B4D58"/>
    <w:rsid w:val="000B4DE9"/>
    <w:rsid w:val="000B4EDB"/>
    <w:rsid w:val="000B4F0F"/>
    <w:rsid w:val="000B5228"/>
    <w:rsid w:val="000B52C7"/>
    <w:rsid w:val="000B52E3"/>
    <w:rsid w:val="000B53A2"/>
    <w:rsid w:val="000B5423"/>
    <w:rsid w:val="000B54B0"/>
    <w:rsid w:val="000B5613"/>
    <w:rsid w:val="000B5C10"/>
    <w:rsid w:val="000B5EC2"/>
    <w:rsid w:val="000B5FD1"/>
    <w:rsid w:val="000B6044"/>
    <w:rsid w:val="000B63D8"/>
    <w:rsid w:val="000B65E0"/>
    <w:rsid w:val="000B6632"/>
    <w:rsid w:val="000B67EB"/>
    <w:rsid w:val="000B68E8"/>
    <w:rsid w:val="000B68F6"/>
    <w:rsid w:val="000B692D"/>
    <w:rsid w:val="000B695E"/>
    <w:rsid w:val="000B6A77"/>
    <w:rsid w:val="000B6A8C"/>
    <w:rsid w:val="000B6C91"/>
    <w:rsid w:val="000B70B7"/>
    <w:rsid w:val="000B71D0"/>
    <w:rsid w:val="000B7276"/>
    <w:rsid w:val="000B7434"/>
    <w:rsid w:val="000B76DF"/>
    <w:rsid w:val="000B7D20"/>
    <w:rsid w:val="000B7EAE"/>
    <w:rsid w:val="000B7F4C"/>
    <w:rsid w:val="000C0046"/>
    <w:rsid w:val="000C00A4"/>
    <w:rsid w:val="000C02DF"/>
    <w:rsid w:val="000C03B9"/>
    <w:rsid w:val="000C0460"/>
    <w:rsid w:val="000C08D1"/>
    <w:rsid w:val="000C0926"/>
    <w:rsid w:val="000C099F"/>
    <w:rsid w:val="000C0CA4"/>
    <w:rsid w:val="000C0F83"/>
    <w:rsid w:val="000C1075"/>
    <w:rsid w:val="000C1367"/>
    <w:rsid w:val="000C1388"/>
    <w:rsid w:val="000C13B2"/>
    <w:rsid w:val="000C1439"/>
    <w:rsid w:val="000C16D5"/>
    <w:rsid w:val="000C19F4"/>
    <w:rsid w:val="000C1AB3"/>
    <w:rsid w:val="000C1AB8"/>
    <w:rsid w:val="000C1CD0"/>
    <w:rsid w:val="000C1D74"/>
    <w:rsid w:val="000C1E86"/>
    <w:rsid w:val="000C1FE6"/>
    <w:rsid w:val="000C2128"/>
    <w:rsid w:val="000C2184"/>
    <w:rsid w:val="000C23AF"/>
    <w:rsid w:val="000C24D5"/>
    <w:rsid w:val="000C250B"/>
    <w:rsid w:val="000C26FB"/>
    <w:rsid w:val="000C272F"/>
    <w:rsid w:val="000C2A43"/>
    <w:rsid w:val="000C2C57"/>
    <w:rsid w:val="000C2D56"/>
    <w:rsid w:val="000C2F3F"/>
    <w:rsid w:val="000C2F5B"/>
    <w:rsid w:val="000C2F88"/>
    <w:rsid w:val="000C313A"/>
    <w:rsid w:val="000C3145"/>
    <w:rsid w:val="000C3292"/>
    <w:rsid w:val="000C3343"/>
    <w:rsid w:val="000C3371"/>
    <w:rsid w:val="000C3576"/>
    <w:rsid w:val="000C36E1"/>
    <w:rsid w:val="000C370C"/>
    <w:rsid w:val="000C3A92"/>
    <w:rsid w:val="000C3AC9"/>
    <w:rsid w:val="000C3B6D"/>
    <w:rsid w:val="000C3C01"/>
    <w:rsid w:val="000C3C39"/>
    <w:rsid w:val="000C3C9A"/>
    <w:rsid w:val="000C3EE4"/>
    <w:rsid w:val="000C3F6F"/>
    <w:rsid w:val="000C405F"/>
    <w:rsid w:val="000C421A"/>
    <w:rsid w:val="000C4387"/>
    <w:rsid w:val="000C4459"/>
    <w:rsid w:val="000C46CD"/>
    <w:rsid w:val="000C472F"/>
    <w:rsid w:val="000C4A2B"/>
    <w:rsid w:val="000C4A8D"/>
    <w:rsid w:val="000C4C8E"/>
    <w:rsid w:val="000C4E7F"/>
    <w:rsid w:val="000C5198"/>
    <w:rsid w:val="000C52FE"/>
    <w:rsid w:val="000C57CE"/>
    <w:rsid w:val="000C59B6"/>
    <w:rsid w:val="000C5C2D"/>
    <w:rsid w:val="000C5D21"/>
    <w:rsid w:val="000C5FFB"/>
    <w:rsid w:val="000C6113"/>
    <w:rsid w:val="000C6175"/>
    <w:rsid w:val="000C61E3"/>
    <w:rsid w:val="000C66F0"/>
    <w:rsid w:val="000C69B3"/>
    <w:rsid w:val="000C69F7"/>
    <w:rsid w:val="000C6A93"/>
    <w:rsid w:val="000C6B1B"/>
    <w:rsid w:val="000C6B38"/>
    <w:rsid w:val="000C70D4"/>
    <w:rsid w:val="000C71F3"/>
    <w:rsid w:val="000C72D8"/>
    <w:rsid w:val="000C7761"/>
    <w:rsid w:val="000C77F3"/>
    <w:rsid w:val="000C7AE0"/>
    <w:rsid w:val="000C7E47"/>
    <w:rsid w:val="000D0002"/>
    <w:rsid w:val="000D00E8"/>
    <w:rsid w:val="000D04CF"/>
    <w:rsid w:val="000D0551"/>
    <w:rsid w:val="000D0815"/>
    <w:rsid w:val="000D0864"/>
    <w:rsid w:val="000D0876"/>
    <w:rsid w:val="000D0ACF"/>
    <w:rsid w:val="000D0DDC"/>
    <w:rsid w:val="000D0E70"/>
    <w:rsid w:val="000D0F49"/>
    <w:rsid w:val="000D0F6F"/>
    <w:rsid w:val="000D0FA1"/>
    <w:rsid w:val="000D101C"/>
    <w:rsid w:val="000D12ED"/>
    <w:rsid w:val="000D1680"/>
    <w:rsid w:val="000D1731"/>
    <w:rsid w:val="000D18CA"/>
    <w:rsid w:val="000D18D4"/>
    <w:rsid w:val="000D19E8"/>
    <w:rsid w:val="000D1A52"/>
    <w:rsid w:val="000D1B0E"/>
    <w:rsid w:val="000D1BAA"/>
    <w:rsid w:val="000D1D89"/>
    <w:rsid w:val="000D1E30"/>
    <w:rsid w:val="000D2230"/>
    <w:rsid w:val="000D2341"/>
    <w:rsid w:val="000D2364"/>
    <w:rsid w:val="000D2465"/>
    <w:rsid w:val="000D265B"/>
    <w:rsid w:val="000D2A01"/>
    <w:rsid w:val="000D2A0E"/>
    <w:rsid w:val="000D2C8B"/>
    <w:rsid w:val="000D2D0F"/>
    <w:rsid w:val="000D2FCB"/>
    <w:rsid w:val="000D31D8"/>
    <w:rsid w:val="000D348E"/>
    <w:rsid w:val="000D394D"/>
    <w:rsid w:val="000D39A7"/>
    <w:rsid w:val="000D3AE0"/>
    <w:rsid w:val="000D3BA9"/>
    <w:rsid w:val="000D3BBF"/>
    <w:rsid w:val="000D3D55"/>
    <w:rsid w:val="000D419F"/>
    <w:rsid w:val="000D45C1"/>
    <w:rsid w:val="000D4602"/>
    <w:rsid w:val="000D4859"/>
    <w:rsid w:val="000D49DB"/>
    <w:rsid w:val="000D4C1C"/>
    <w:rsid w:val="000D4C5D"/>
    <w:rsid w:val="000D4CE4"/>
    <w:rsid w:val="000D4FCD"/>
    <w:rsid w:val="000D52C6"/>
    <w:rsid w:val="000D5489"/>
    <w:rsid w:val="000D5550"/>
    <w:rsid w:val="000D557C"/>
    <w:rsid w:val="000D55AE"/>
    <w:rsid w:val="000D55C5"/>
    <w:rsid w:val="000D5621"/>
    <w:rsid w:val="000D5714"/>
    <w:rsid w:val="000D57EF"/>
    <w:rsid w:val="000D5A00"/>
    <w:rsid w:val="000D5A40"/>
    <w:rsid w:val="000D5BF9"/>
    <w:rsid w:val="000D5C2B"/>
    <w:rsid w:val="000D5D23"/>
    <w:rsid w:val="000D5DE3"/>
    <w:rsid w:val="000D5FE6"/>
    <w:rsid w:val="000D6240"/>
    <w:rsid w:val="000D63F4"/>
    <w:rsid w:val="000D64B8"/>
    <w:rsid w:val="000D6A8D"/>
    <w:rsid w:val="000D6DD6"/>
    <w:rsid w:val="000D6EB0"/>
    <w:rsid w:val="000D6F12"/>
    <w:rsid w:val="000D6F1F"/>
    <w:rsid w:val="000D7357"/>
    <w:rsid w:val="000D74B2"/>
    <w:rsid w:val="000D7522"/>
    <w:rsid w:val="000D777E"/>
    <w:rsid w:val="000D77A3"/>
    <w:rsid w:val="000D7C9C"/>
    <w:rsid w:val="000D7EEB"/>
    <w:rsid w:val="000D7EEE"/>
    <w:rsid w:val="000E0014"/>
    <w:rsid w:val="000E00BE"/>
    <w:rsid w:val="000E013A"/>
    <w:rsid w:val="000E021F"/>
    <w:rsid w:val="000E0275"/>
    <w:rsid w:val="000E045A"/>
    <w:rsid w:val="000E07A0"/>
    <w:rsid w:val="000E093D"/>
    <w:rsid w:val="000E09ED"/>
    <w:rsid w:val="000E0C4A"/>
    <w:rsid w:val="000E0CA6"/>
    <w:rsid w:val="000E0DBC"/>
    <w:rsid w:val="000E0FA1"/>
    <w:rsid w:val="000E0FFF"/>
    <w:rsid w:val="000E122E"/>
    <w:rsid w:val="000E136C"/>
    <w:rsid w:val="000E13D0"/>
    <w:rsid w:val="000E1677"/>
    <w:rsid w:val="000E171A"/>
    <w:rsid w:val="000E1752"/>
    <w:rsid w:val="000E17B9"/>
    <w:rsid w:val="000E18A6"/>
    <w:rsid w:val="000E19EA"/>
    <w:rsid w:val="000E1BCE"/>
    <w:rsid w:val="000E1CB1"/>
    <w:rsid w:val="000E1E42"/>
    <w:rsid w:val="000E2042"/>
    <w:rsid w:val="000E20A6"/>
    <w:rsid w:val="000E216D"/>
    <w:rsid w:val="000E21C0"/>
    <w:rsid w:val="000E2229"/>
    <w:rsid w:val="000E2497"/>
    <w:rsid w:val="000E27F4"/>
    <w:rsid w:val="000E2926"/>
    <w:rsid w:val="000E2C16"/>
    <w:rsid w:val="000E2C1D"/>
    <w:rsid w:val="000E2C4B"/>
    <w:rsid w:val="000E2EC0"/>
    <w:rsid w:val="000E35E9"/>
    <w:rsid w:val="000E3792"/>
    <w:rsid w:val="000E37C9"/>
    <w:rsid w:val="000E394F"/>
    <w:rsid w:val="000E3AA7"/>
    <w:rsid w:val="000E3CF0"/>
    <w:rsid w:val="000E3DB6"/>
    <w:rsid w:val="000E3DD6"/>
    <w:rsid w:val="000E3E0C"/>
    <w:rsid w:val="000E40EA"/>
    <w:rsid w:val="000E4182"/>
    <w:rsid w:val="000E4206"/>
    <w:rsid w:val="000E420A"/>
    <w:rsid w:val="000E4298"/>
    <w:rsid w:val="000E434A"/>
    <w:rsid w:val="000E43D4"/>
    <w:rsid w:val="000E47F5"/>
    <w:rsid w:val="000E4C48"/>
    <w:rsid w:val="000E4CBA"/>
    <w:rsid w:val="000E4DE3"/>
    <w:rsid w:val="000E5024"/>
    <w:rsid w:val="000E5135"/>
    <w:rsid w:val="000E51C8"/>
    <w:rsid w:val="000E51F3"/>
    <w:rsid w:val="000E5ABD"/>
    <w:rsid w:val="000E5AE9"/>
    <w:rsid w:val="000E5B32"/>
    <w:rsid w:val="000E5D32"/>
    <w:rsid w:val="000E5E4F"/>
    <w:rsid w:val="000E60D6"/>
    <w:rsid w:val="000E61BE"/>
    <w:rsid w:val="000E6219"/>
    <w:rsid w:val="000E648C"/>
    <w:rsid w:val="000E6637"/>
    <w:rsid w:val="000E6787"/>
    <w:rsid w:val="000E6814"/>
    <w:rsid w:val="000E6AEA"/>
    <w:rsid w:val="000E6B0E"/>
    <w:rsid w:val="000E722C"/>
    <w:rsid w:val="000E725F"/>
    <w:rsid w:val="000E74AB"/>
    <w:rsid w:val="000E7553"/>
    <w:rsid w:val="000E760D"/>
    <w:rsid w:val="000E7873"/>
    <w:rsid w:val="000E7C4C"/>
    <w:rsid w:val="000F003E"/>
    <w:rsid w:val="000F0068"/>
    <w:rsid w:val="000F010F"/>
    <w:rsid w:val="000F01D4"/>
    <w:rsid w:val="000F0347"/>
    <w:rsid w:val="000F0448"/>
    <w:rsid w:val="000F0865"/>
    <w:rsid w:val="000F0A4B"/>
    <w:rsid w:val="000F0AAC"/>
    <w:rsid w:val="000F0C87"/>
    <w:rsid w:val="000F0D3D"/>
    <w:rsid w:val="000F0ED3"/>
    <w:rsid w:val="000F0EE2"/>
    <w:rsid w:val="000F1018"/>
    <w:rsid w:val="000F1118"/>
    <w:rsid w:val="000F132A"/>
    <w:rsid w:val="000F1446"/>
    <w:rsid w:val="000F1547"/>
    <w:rsid w:val="000F1649"/>
    <w:rsid w:val="000F166F"/>
    <w:rsid w:val="000F16C3"/>
    <w:rsid w:val="000F1800"/>
    <w:rsid w:val="000F199F"/>
    <w:rsid w:val="000F1D5A"/>
    <w:rsid w:val="000F1F13"/>
    <w:rsid w:val="000F1F29"/>
    <w:rsid w:val="000F2086"/>
    <w:rsid w:val="000F20B2"/>
    <w:rsid w:val="000F2277"/>
    <w:rsid w:val="000F2603"/>
    <w:rsid w:val="000F2605"/>
    <w:rsid w:val="000F29BE"/>
    <w:rsid w:val="000F2D62"/>
    <w:rsid w:val="000F317C"/>
    <w:rsid w:val="000F3451"/>
    <w:rsid w:val="000F346E"/>
    <w:rsid w:val="000F34D3"/>
    <w:rsid w:val="000F373F"/>
    <w:rsid w:val="000F381D"/>
    <w:rsid w:val="000F3DCE"/>
    <w:rsid w:val="000F413C"/>
    <w:rsid w:val="000F46F0"/>
    <w:rsid w:val="000F4754"/>
    <w:rsid w:val="000F480C"/>
    <w:rsid w:val="000F4826"/>
    <w:rsid w:val="000F4AE7"/>
    <w:rsid w:val="000F4DBE"/>
    <w:rsid w:val="000F50DD"/>
    <w:rsid w:val="000F5A74"/>
    <w:rsid w:val="000F5B6F"/>
    <w:rsid w:val="000F5CBB"/>
    <w:rsid w:val="000F6152"/>
    <w:rsid w:val="000F6179"/>
    <w:rsid w:val="000F61E7"/>
    <w:rsid w:val="000F621D"/>
    <w:rsid w:val="000F62A1"/>
    <w:rsid w:val="000F64AA"/>
    <w:rsid w:val="000F66B3"/>
    <w:rsid w:val="000F66D1"/>
    <w:rsid w:val="000F699B"/>
    <w:rsid w:val="000F6CF5"/>
    <w:rsid w:val="000F6E41"/>
    <w:rsid w:val="000F764A"/>
    <w:rsid w:val="000F77A4"/>
    <w:rsid w:val="000F77FF"/>
    <w:rsid w:val="000F79B6"/>
    <w:rsid w:val="000F7C59"/>
    <w:rsid w:val="000F7DF2"/>
    <w:rsid w:val="000F7FAA"/>
    <w:rsid w:val="00100090"/>
    <w:rsid w:val="00100386"/>
    <w:rsid w:val="00100565"/>
    <w:rsid w:val="00100621"/>
    <w:rsid w:val="0010075C"/>
    <w:rsid w:val="00100794"/>
    <w:rsid w:val="001008C1"/>
    <w:rsid w:val="0010092A"/>
    <w:rsid w:val="00100AD7"/>
    <w:rsid w:val="00100C64"/>
    <w:rsid w:val="00100EAB"/>
    <w:rsid w:val="00100EF5"/>
    <w:rsid w:val="00100F0D"/>
    <w:rsid w:val="00100F26"/>
    <w:rsid w:val="001010AB"/>
    <w:rsid w:val="00101289"/>
    <w:rsid w:val="00101500"/>
    <w:rsid w:val="001015BB"/>
    <w:rsid w:val="00101710"/>
    <w:rsid w:val="00101820"/>
    <w:rsid w:val="00101919"/>
    <w:rsid w:val="00101D7B"/>
    <w:rsid w:val="00101F65"/>
    <w:rsid w:val="00101F75"/>
    <w:rsid w:val="001020D8"/>
    <w:rsid w:val="00102145"/>
    <w:rsid w:val="00102354"/>
    <w:rsid w:val="00102539"/>
    <w:rsid w:val="001025AA"/>
    <w:rsid w:val="001025FF"/>
    <w:rsid w:val="00102C99"/>
    <w:rsid w:val="00102F01"/>
    <w:rsid w:val="00103125"/>
    <w:rsid w:val="00103AE8"/>
    <w:rsid w:val="00103B82"/>
    <w:rsid w:val="00104447"/>
    <w:rsid w:val="0010458B"/>
    <w:rsid w:val="001045E5"/>
    <w:rsid w:val="001046C4"/>
    <w:rsid w:val="00104952"/>
    <w:rsid w:val="001049CA"/>
    <w:rsid w:val="00104AF6"/>
    <w:rsid w:val="00105223"/>
    <w:rsid w:val="001052C7"/>
    <w:rsid w:val="001055BE"/>
    <w:rsid w:val="001056D5"/>
    <w:rsid w:val="001059A8"/>
    <w:rsid w:val="00105EF8"/>
    <w:rsid w:val="0010612E"/>
    <w:rsid w:val="00106222"/>
    <w:rsid w:val="001062D4"/>
    <w:rsid w:val="00106449"/>
    <w:rsid w:val="001064F2"/>
    <w:rsid w:val="00106500"/>
    <w:rsid w:val="00106615"/>
    <w:rsid w:val="001066E9"/>
    <w:rsid w:val="00106711"/>
    <w:rsid w:val="001068DF"/>
    <w:rsid w:val="00106A1F"/>
    <w:rsid w:val="00106C01"/>
    <w:rsid w:val="00106C1C"/>
    <w:rsid w:val="00106E50"/>
    <w:rsid w:val="001071D4"/>
    <w:rsid w:val="0010731A"/>
    <w:rsid w:val="001073E0"/>
    <w:rsid w:val="001073FC"/>
    <w:rsid w:val="001073FE"/>
    <w:rsid w:val="0010748B"/>
    <w:rsid w:val="001076DC"/>
    <w:rsid w:val="00107799"/>
    <w:rsid w:val="00107F6A"/>
    <w:rsid w:val="001102B0"/>
    <w:rsid w:val="00110657"/>
    <w:rsid w:val="001107B3"/>
    <w:rsid w:val="00110833"/>
    <w:rsid w:val="00110842"/>
    <w:rsid w:val="00110972"/>
    <w:rsid w:val="00110A79"/>
    <w:rsid w:val="00110DE3"/>
    <w:rsid w:val="00110E5B"/>
    <w:rsid w:val="00110F81"/>
    <w:rsid w:val="00110FB3"/>
    <w:rsid w:val="00110FB6"/>
    <w:rsid w:val="00111080"/>
    <w:rsid w:val="00111170"/>
    <w:rsid w:val="00111652"/>
    <w:rsid w:val="0011187B"/>
    <w:rsid w:val="0011198D"/>
    <w:rsid w:val="00111A08"/>
    <w:rsid w:val="00111D2C"/>
    <w:rsid w:val="0011267E"/>
    <w:rsid w:val="001126A9"/>
    <w:rsid w:val="00112779"/>
    <w:rsid w:val="00112996"/>
    <w:rsid w:val="00112A6E"/>
    <w:rsid w:val="00112C44"/>
    <w:rsid w:val="00112F10"/>
    <w:rsid w:val="00112FB9"/>
    <w:rsid w:val="0011326F"/>
    <w:rsid w:val="001133DD"/>
    <w:rsid w:val="001133FE"/>
    <w:rsid w:val="001134BE"/>
    <w:rsid w:val="001134EE"/>
    <w:rsid w:val="001134F2"/>
    <w:rsid w:val="001136E4"/>
    <w:rsid w:val="001138FE"/>
    <w:rsid w:val="001139AB"/>
    <w:rsid w:val="00113AB5"/>
    <w:rsid w:val="00113DED"/>
    <w:rsid w:val="00113F59"/>
    <w:rsid w:val="0011410D"/>
    <w:rsid w:val="00114610"/>
    <w:rsid w:val="00114799"/>
    <w:rsid w:val="00114A87"/>
    <w:rsid w:val="00114B74"/>
    <w:rsid w:val="00114B7C"/>
    <w:rsid w:val="00114DE0"/>
    <w:rsid w:val="00114EF5"/>
    <w:rsid w:val="00115020"/>
    <w:rsid w:val="00115199"/>
    <w:rsid w:val="001153EF"/>
    <w:rsid w:val="00115518"/>
    <w:rsid w:val="001155F0"/>
    <w:rsid w:val="00115679"/>
    <w:rsid w:val="00115698"/>
    <w:rsid w:val="00115769"/>
    <w:rsid w:val="00115964"/>
    <w:rsid w:val="00115E87"/>
    <w:rsid w:val="001161F0"/>
    <w:rsid w:val="001167D5"/>
    <w:rsid w:val="00116880"/>
    <w:rsid w:val="0011691B"/>
    <w:rsid w:val="001174F6"/>
    <w:rsid w:val="001174F8"/>
    <w:rsid w:val="0011753B"/>
    <w:rsid w:val="001177A6"/>
    <w:rsid w:val="00117BFC"/>
    <w:rsid w:val="00117D4E"/>
    <w:rsid w:val="00117DCA"/>
    <w:rsid w:val="00117E8B"/>
    <w:rsid w:val="00117F9B"/>
    <w:rsid w:val="00117FF2"/>
    <w:rsid w:val="00120143"/>
    <w:rsid w:val="00120159"/>
    <w:rsid w:val="001201EB"/>
    <w:rsid w:val="001202FF"/>
    <w:rsid w:val="0012066C"/>
    <w:rsid w:val="00120A99"/>
    <w:rsid w:val="00120CB5"/>
    <w:rsid w:val="00120DD9"/>
    <w:rsid w:val="00120F49"/>
    <w:rsid w:val="00120FDE"/>
    <w:rsid w:val="0012101A"/>
    <w:rsid w:val="00121414"/>
    <w:rsid w:val="0012145C"/>
    <w:rsid w:val="001215B5"/>
    <w:rsid w:val="0012164F"/>
    <w:rsid w:val="00121665"/>
    <w:rsid w:val="00121681"/>
    <w:rsid w:val="001217F0"/>
    <w:rsid w:val="0012180B"/>
    <w:rsid w:val="00121811"/>
    <w:rsid w:val="00121908"/>
    <w:rsid w:val="0012194D"/>
    <w:rsid w:val="00121C18"/>
    <w:rsid w:val="00121D8B"/>
    <w:rsid w:val="00121E25"/>
    <w:rsid w:val="00122353"/>
    <w:rsid w:val="00122383"/>
    <w:rsid w:val="0012241E"/>
    <w:rsid w:val="00122548"/>
    <w:rsid w:val="001227AF"/>
    <w:rsid w:val="00122801"/>
    <w:rsid w:val="00122A2D"/>
    <w:rsid w:val="00122A5C"/>
    <w:rsid w:val="00122CE9"/>
    <w:rsid w:val="00122F6F"/>
    <w:rsid w:val="00122FDD"/>
    <w:rsid w:val="00122FE7"/>
    <w:rsid w:val="00123150"/>
    <w:rsid w:val="001231AE"/>
    <w:rsid w:val="00123318"/>
    <w:rsid w:val="001239AF"/>
    <w:rsid w:val="001239E6"/>
    <w:rsid w:val="00123ACD"/>
    <w:rsid w:val="00123B19"/>
    <w:rsid w:val="00123B1D"/>
    <w:rsid w:val="00123B73"/>
    <w:rsid w:val="00123F7A"/>
    <w:rsid w:val="00123FBA"/>
    <w:rsid w:val="00124018"/>
    <w:rsid w:val="0012435C"/>
    <w:rsid w:val="001245E5"/>
    <w:rsid w:val="0012485C"/>
    <w:rsid w:val="001248DF"/>
    <w:rsid w:val="00124BD0"/>
    <w:rsid w:val="00124D56"/>
    <w:rsid w:val="00124D9E"/>
    <w:rsid w:val="00125015"/>
    <w:rsid w:val="00125122"/>
    <w:rsid w:val="00125231"/>
    <w:rsid w:val="0012533B"/>
    <w:rsid w:val="0012537D"/>
    <w:rsid w:val="00125854"/>
    <w:rsid w:val="00125857"/>
    <w:rsid w:val="001258F3"/>
    <w:rsid w:val="00125907"/>
    <w:rsid w:val="001259A1"/>
    <w:rsid w:val="00125A90"/>
    <w:rsid w:val="00125C97"/>
    <w:rsid w:val="00125D27"/>
    <w:rsid w:val="00125DBA"/>
    <w:rsid w:val="001264BD"/>
    <w:rsid w:val="0012653E"/>
    <w:rsid w:val="001266D1"/>
    <w:rsid w:val="00126832"/>
    <w:rsid w:val="00126893"/>
    <w:rsid w:val="00126C1C"/>
    <w:rsid w:val="00126DCD"/>
    <w:rsid w:val="00126F89"/>
    <w:rsid w:val="001270E2"/>
    <w:rsid w:val="00127110"/>
    <w:rsid w:val="0012712A"/>
    <w:rsid w:val="00127672"/>
    <w:rsid w:val="00127743"/>
    <w:rsid w:val="0012781F"/>
    <w:rsid w:val="001278EC"/>
    <w:rsid w:val="00127918"/>
    <w:rsid w:val="00127965"/>
    <w:rsid w:val="00127A73"/>
    <w:rsid w:val="00127A80"/>
    <w:rsid w:val="00127CB4"/>
    <w:rsid w:val="00127E47"/>
    <w:rsid w:val="00130041"/>
    <w:rsid w:val="001301E8"/>
    <w:rsid w:val="001303A1"/>
    <w:rsid w:val="001303E4"/>
    <w:rsid w:val="001306AF"/>
    <w:rsid w:val="00130878"/>
    <w:rsid w:val="00130A9F"/>
    <w:rsid w:val="00130C04"/>
    <w:rsid w:val="00130CA5"/>
    <w:rsid w:val="00130CC1"/>
    <w:rsid w:val="00130E54"/>
    <w:rsid w:val="00130F7B"/>
    <w:rsid w:val="0013111C"/>
    <w:rsid w:val="00131311"/>
    <w:rsid w:val="001313B5"/>
    <w:rsid w:val="001314B5"/>
    <w:rsid w:val="0013161C"/>
    <w:rsid w:val="00131831"/>
    <w:rsid w:val="001319E8"/>
    <w:rsid w:val="00131B73"/>
    <w:rsid w:val="00131BE1"/>
    <w:rsid w:val="00131EB1"/>
    <w:rsid w:val="00132287"/>
    <w:rsid w:val="0013230A"/>
    <w:rsid w:val="0013234A"/>
    <w:rsid w:val="00132B1D"/>
    <w:rsid w:val="00132C83"/>
    <w:rsid w:val="0013333A"/>
    <w:rsid w:val="0013349B"/>
    <w:rsid w:val="001334BB"/>
    <w:rsid w:val="00133670"/>
    <w:rsid w:val="00133758"/>
    <w:rsid w:val="00133964"/>
    <w:rsid w:val="00133A41"/>
    <w:rsid w:val="00133C56"/>
    <w:rsid w:val="00133EA2"/>
    <w:rsid w:val="0013412B"/>
    <w:rsid w:val="0013415C"/>
    <w:rsid w:val="001342FE"/>
    <w:rsid w:val="0013437F"/>
    <w:rsid w:val="00134A07"/>
    <w:rsid w:val="00134FB2"/>
    <w:rsid w:val="00135243"/>
    <w:rsid w:val="0013524A"/>
    <w:rsid w:val="00135551"/>
    <w:rsid w:val="00135865"/>
    <w:rsid w:val="00135983"/>
    <w:rsid w:val="00135D0A"/>
    <w:rsid w:val="00135F4D"/>
    <w:rsid w:val="0013631A"/>
    <w:rsid w:val="00136517"/>
    <w:rsid w:val="001366B8"/>
    <w:rsid w:val="001368E0"/>
    <w:rsid w:val="00136983"/>
    <w:rsid w:val="00136985"/>
    <w:rsid w:val="0013698C"/>
    <w:rsid w:val="001369B2"/>
    <w:rsid w:val="00136A9C"/>
    <w:rsid w:val="00136B74"/>
    <w:rsid w:val="00136DE8"/>
    <w:rsid w:val="00136ED4"/>
    <w:rsid w:val="00136F93"/>
    <w:rsid w:val="00136FDA"/>
    <w:rsid w:val="00137092"/>
    <w:rsid w:val="001374BB"/>
    <w:rsid w:val="00137BF8"/>
    <w:rsid w:val="00137C33"/>
    <w:rsid w:val="00137CA4"/>
    <w:rsid w:val="00140182"/>
    <w:rsid w:val="00140252"/>
    <w:rsid w:val="00140263"/>
    <w:rsid w:val="001402DD"/>
    <w:rsid w:val="001403E0"/>
    <w:rsid w:val="001404EE"/>
    <w:rsid w:val="001407A7"/>
    <w:rsid w:val="001407DE"/>
    <w:rsid w:val="00140932"/>
    <w:rsid w:val="00140A2B"/>
    <w:rsid w:val="00140AE0"/>
    <w:rsid w:val="00140B3C"/>
    <w:rsid w:val="00140D0A"/>
    <w:rsid w:val="00140D76"/>
    <w:rsid w:val="00140E53"/>
    <w:rsid w:val="001412BA"/>
    <w:rsid w:val="0014155E"/>
    <w:rsid w:val="001415E4"/>
    <w:rsid w:val="0014183E"/>
    <w:rsid w:val="00141B61"/>
    <w:rsid w:val="00141D03"/>
    <w:rsid w:val="00141DBD"/>
    <w:rsid w:val="00142085"/>
    <w:rsid w:val="001422AA"/>
    <w:rsid w:val="001423B3"/>
    <w:rsid w:val="00142459"/>
    <w:rsid w:val="00142A0A"/>
    <w:rsid w:val="00142DE4"/>
    <w:rsid w:val="001430D7"/>
    <w:rsid w:val="0014318D"/>
    <w:rsid w:val="001432E9"/>
    <w:rsid w:val="00143391"/>
    <w:rsid w:val="00143555"/>
    <w:rsid w:val="001438AA"/>
    <w:rsid w:val="00143CEB"/>
    <w:rsid w:val="00143D9F"/>
    <w:rsid w:val="001440B7"/>
    <w:rsid w:val="00144167"/>
    <w:rsid w:val="001442A7"/>
    <w:rsid w:val="0014466B"/>
    <w:rsid w:val="001446C8"/>
    <w:rsid w:val="0014471D"/>
    <w:rsid w:val="00144B00"/>
    <w:rsid w:val="00144B11"/>
    <w:rsid w:val="00144D66"/>
    <w:rsid w:val="00145082"/>
    <w:rsid w:val="001450C3"/>
    <w:rsid w:val="001451DE"/>
    <w:rsid w:val="0014523D"/>
    <w:rsid w:val="0014532E"/>
    <w:rsid w:val="0014544D"/>
    <w:rsid w:val="0014546B"/>
    <w:rsid w:val="00145472"/>
    <w:rsid w:val="001454E5"/>
    <w:rsid w:val="00145825"/>
    <w:rsid w:val="001459BC"/>
    <w:rsid w:val="00145B26"/>
    <w:rsid w:val="00145BBC"/>
    <w:rsid w:val="00145F00"/>
    <w:rsid w:val="00145FAF"/>
    <w:rsid w:val="00146284"/>
    <w:rsid w:val="00146303"/>
    <w:rsid w:val="001463A3"/>
    <w:rsid w:val="001470E6"/>
    <w:rsid w:val="001470EF"/>
    <w:rsid w:val="00147128"/>
    <w:rsid w:val="001472B8"/>
    <w:rsid w:val="00147554"/>
    <w:rsid w:val="00147BDD"/>
    <w:rsid w:val="00147BFF"/>
    <w:rsid w:val="00147DDB"/>
    <w:rsid w:val="00147E18"/>
    <w:rsid w:val="00150041"/>
    <w:rsid w:val="001501CC"/>
    <w:rsid w:val="00150225"/>
    <w:rsid w:val="001505AF"/>
    <w:rsid w:val="00150651"/>
    <w:rsid w:val="001507E9"/>
    <w:rsid w:val="00150861"/>
    <w:rsid w:val="00150C49"/>
    <w:rsid w:val="00150E34"/>
    <w:rsid w:val="00150E5F"/>
    <w:rsid w:val="00150EBF"/>
    <w:rsid w:val="00151034"/>
    <w:rsid w:val="001511F5"/>
    <w:rsid w:val="00151233"/>
    <w:rsid w:val="001513E9"/>
    <w:rsid w:val="0015145E"/>
    <w:rsid w:val="001514DC"/>
    <w:rsid w:val="0015151B"/>
    <w:rsid w:val="001516AC"/>
    <w:rsid w:val="001516BC"/>
    <w:rsid w:val="00151AB5"/>
    <w:rsid w:val="00151B0D"/>
    <w:rsid w:val="00151BD9"/>
    <w:rsid w:val="00151CFA"/>
    <w:rsid w:val="00151D89"/>
    <w:rsid w:val="00152005"/>
    <w:rsid w:val="00152180"/>
    <w:rsid w:val="001524A3"/>
    <w:rsid w:val="001525E7"/>
    <w:rsid w:val="0015261A"/>
    <w:rsid w:val="00152744"/>
    <w:rsid w:val="0015280F"/>
    <w:rsid w:val="00152878"/>
    <w:rsid w:val="001528E7"/>
    <w:rsid w:val="00152980"/>
    <w:rsid w:val="00152ACA"/>
    <w:rsid w:val="00152B07"/>
    <w:rsid w:val="00152B80"/>
    <w:rsid w:val="00152F96"/>
    <w:rsid w:val="0015303B"/>
    <w:rsid w:val="0015324C"/>
    <w:rsid w:val="00153303"/>
    <w:rsid w:val="0015346A"/>
    <w:rsid w:val="00153780"/>
    <w:rsid w:val="00153819"/>
    <w:rsid w:val="00153909"/>
    <w:rsid w:val="001539BC"/>
    <w:rsid w:val="00153A5B"/>
    <w:rsid w:val="00153ACF"/>
    <w:rsid w:val="00153DB2"/>
    <w:rsid w:val="00153E25"/>
    <w:rsid w:val="00153EE8"/>
    <w:rsid w:val="00153F97"/>
    <w:rsid w:val="00154120"/>
    <w:rsid w:val="0015424D"/>
    <w:rsid w:val="00154410"/>
    <w:rsid w:val="00154436"/>
    <w:rsid w:val="0015478A"/>
    <w:rsid w:val="001548DB"/>
    <w:rsid w:val="001549CA"/>
    <w:rsid w:val="001549D8"/>
    <w:rsid w:val="00154A86"/>
    <w:rsid w:val="00154B16"/>
    <w:rsid w:val="00154B36"/>
    <w:rsid w:val="00154BD5"/>
    <w:rsid w:val="00154C0C"/>
    <w:rsid w:val="00154D4A"/>
    <w:rsid w:val="00154D7F"/>
    <w:rsid w:val="00154EA9"/>
    <w:rsid w:val="00154EE6"/>
    <w:rsid w:val="00155158"/>
    <w:rsid w:val="001552D0"/>
    <w:rsid w:val="00155373"/>
    <w:rsid w:val="00155411"/>
    <w:rsid w:val="001555B6"/>
    <w:rsid w:val="001555C4"/>
    <w:rsid w:val="001555E4"/>
    <w:rsid w:val="00155623"/>
    <w:rsid w:val="00155730"/>
    <w:rsid w:val="001557C2"/>
    <w:rsid w:val="00155805"/>
    <w:rsid w:val="00155922"/>
    <w:rsid w:val="00155930"/>
    <w:rsid w:val="00155973"/>
    <w:rsid w:val="0015598C"/>
    <w:rsid w:val="00155C8B"/>
    <w:rsid w:val="00155EB7"/>
    <w:rsid w:val="00156069"/>
    <w:rsid w:val="00156090"/>
    <w:rsid w:val="001561FF"/>
    <w:rsid w:val="00156298"/>
    <w:rsid w:val="001563CE"/>
    <w:rsid w:val="001565DC"/>
    <w:rsid w:val="0015668B"/>
    <w:rsid w:val="001568BF"/>
    <w:rsid w:val="00156D3E"/>
    <w:rsid w:val="00156E79"/>
    <w:rsid w:val="00156F55"/>
    <w:rsid w:val="00156FD2"/>
    <w:rsid w:val="00157140"/>
    <w:rsid w:val="00157275"/>
    <w:rsid w:val="001572EB"/>
    <w:rsid w:val="0015738C"/>
    <w:rsid w:val="001573B4"/>
    <w:rsid w:val="001573D0"/>
    <w:rsid w:val="0015783B"/>
    <w:rsid w:val="001579B0"/>
    <w:rsid w:val="00157C10"/>
    <w:rsid w:val="00157C75"/>
    <w:rsid w:val="00157C9C"/>
    <w:rsid w:val="00157DD4"/>
    <w:rsid w:val="00157EC4"/>
    <w:rsid w:val="00160030"/>
    <w:rsid w:val="00160039"/>
    <w:rsid w:val="00160077"/>
    <w:rsid w:val="001603BA"/>
    <w:rsid w:val="001603D0"/>
    <w:rsid w:val="0016091D"/>
    <w:rsid w:val="00160CA4"/>
    <w:rsid w:val="00160D80"/>
    <w:rsid w:val="00160E1A"/>
    <w:rsid w:val="00160E52"/>
    <w:rsid w:val="00161241"/>
    <w:rsid w:val="00161334"/>
    <w:rsid w:val="001616F3"/>
    <w:rsid w:val="00161887"/>
    <w:rsid w:val="001619C3"/>
    <w:rsid w:val="001619F0"/>
    <w:rsid w:val="00161AE1"/>
    <w:rsid w:val="00161BEF"/>
    <w:rsid w:val="00161CB9"/>
    <w:rsid w:val="001623A3"/>
    <w:rsid w:val="001624BD"/>
    <w:rsid w:val="001624C4"/>
    <w:rsid w:val="001625DA"/>
    <w:rsid w:val="00162797"/>
    <w:rsid w:val="001627F1"/>
    <w:rsid w:val="00162AD7"/>
    <w:rsid w:val="00162CC8"/>
    <w:rsid w:val="00162DA0"/>
    <w:rsid w:val="00162EEB"/>
    <w:rsid w:val="0016302D"/>
    <w:rsid w:val="001633CC"/>
    <w:rsid w:val="001634A7"/>
    <w:rsid w:val="0016352F"/>
    <w:rsid w:val="001638D9"/>
    <w:rsid w:val="00163AF6"/>
    <w:rsid w:val="0016400A"/>
    <w:rsid w:val="001640E8"/>
    <w:rsid w:val="0016431E"/>
    <w:rsid w:val="00164509"/>
    <w:rsid w:val="001646C9"/>
    <w:rsid w:val="00164716"/>
    <w:rsid w:val="00164957"/>
    <w:rsid w:val="0016496D"/>
    <w:rsid w:val="0016498B"/>
    <w:rsid w:val="00164A91"/>
    <w:rsid w:val="00164BD6"/>
    <w:rsid w:val="001652E0"/>
    <w:rsid w:val="00165380"/>
    <w:rsid w:val="001653F4"/>
    <w:rsid w:val="0016564E"/>
    <w:rsid w:val="001656E8"/>
    <w:rsid w:val="00165758"/>
    <w:rsid w:val="001657C0"/>
    <w:rsid w:val="00165AFF"/>
    <w:rsid w:val="00165B78"/>
    <w:rsid w:val="00165C58"/>
    <w:rsid w:val="00165D23"/>
    <w:rsid w:val="00165DDB"/>
    <w:rsid w:val="001660F5"/>
    <w:rsid w:val="0016613F"/>
    <w:rsid w:val="00166239"/>
    <w:rsid w:val="00166248"/>
    <w:rsid w:val="00166343"/>
    <w:rsid w:val="00166443"/>
    <w:rsid w:val="0016647A"/>
    <w:rsid w:val="0016660F"/>
    <w:rsid w:val="00166641"/>
    <w:rsid w:val="00166B75"/>
    <w:rsid w:val="00166B9D"/>
    <w:rsid w:val="00166C91"/>
    <w:rsid w:val="00167370"/>
    <w:rsid w:val="00167470"/>
    <w:rsid w:val="001675BC"/>
    <w:rsid w:val="001676A3"/>
    <w:rsid w:val="00167719"/>
    <w:rsid w:val="001677BD"/>
    <w:rsid w:val="001678FB"/>
    <w:rsid w:val="00167925"/>
    <w:rsid w:val="00167A8D"/>
    <w:rsid w:val="00167D53"/>
    <w:rsid w:val="00167D69"/>
    <w:rsid w:val="00170248"/>
    <w:rsid w:val="00170258"/>
    <w:rsid w:val="00170809"/>
    <w:rsid w:val="001708B6"/>
    <w:rsid w:val="00170997"/>
    <w:rsid w:val="00170BA7"/>
    <w:rsid w:val="00170C81"/>
    <w:rsid w:val="00170ED8"/>
    <w:rsid w:val="001710EC"/>
    <w:rsid w:val="001712C2"/>
    <w:rsid w:val="0017170D"/>
    <w:rsid w:val="00171784"/>
    <w:rsid w:val="00171A06"/>
    <w:rsid w:val="00171CFB"/>
    <w:rsid w:val="00171F26"/>
    <w:rsid w:val="00171F56"/>
    <w:rsid w:val="00172011"/>
    <w:rsid w:val="001726DD"/>
    <w:rsid w:val="00172707"/>
    <w:rsid w:val="0017284D"/>
    <w:rsid w:val="00172905"/>
    <w:rsid w:val="001729D4"/>
    <w:rsid w:val="00172AB3"/>
    <w:rsid w:val="00172E3C"/>
    <w:rsid w:val="001731C6"/>
    <w:rsid w:val="00173547"/>
    <w:rsid w:val="00173570"/>
    <w:rsid w:val="00173809"/>
    <w:rsid w:val="00173A25"/>
    <w:rsid w:val="00173A9B"/>
    <w:rsid w:val="00173C30"/>
    <w:rsid w:val="00173DE0"/>
    <w:rsid w:val="00173E12"/>
    <w:rsid w:val="00173F41"/>
    <w:rsid w:val="00174040"/>
    <w:rsid w:val="001740F6"/>
    <w:rsid w:val="001744CD"/>
    <w:rsid w:val="001745EF"/>
    <w:rsid w:val="001746AB"/>
    <w:rsid w:val="0017479C"/>
    <w:rsid w:val="0017486F"/>
    <w:rsid w:val="00174A03"/>
    <w:rsid w:val="00174B11"/>
    <w:rsid w:val="00174C8F"/>
    <w:rsid w:val="00174D82"/>
    <w:rsid w:val="00174DF4"/>
    <w:rsid w:val="00174FB0"/>
    <w:rsid w:val="00175381"/>
    <w:rsid w:val="001754D9"/>
    <w:rsid w:val="00175632"/>
    <w:rsid w:val="001757BD"/>
    <w:rsid w:val="001758F1"/>
    <w:rsid w:val="00175A8B"/>
    <w:rsid w:val="00175CD7"/>
    <w:rsid w:val="00175DAD"/>
    <w:rsid w:val="00175F01"/>
    <w:rsid w:val="00175F52"/>
    <w:rsid w:val="00176091"/>
    <w:rsid w:val="00176330"/>
    <w:rsid w:val="00176806"/>
    <w:rsid w:val="0017687A"/>
    <w:rsid w:val="00176934"/>
    <w:rsid w:val="0017697C"/>
    <w:rsid w:val="00176A11"/>
    <w:rsid w:val="00176C15"/>
    <w:rsid w:val="00176C7F"/>
    <w:rsid w:val="00176CFD"/>
    <w:rsid w:val="00177417"/>
    <w:rsid w:val="00177508"/>
    <w:rsid w:val="00177769"/>
    <w:rsid w:val="00177785"/>
    <w:rsid w:val="00177B24"/>
    <w:rsid w:val="00177EB0"/>
    <w:rsid w:val="00177F17"/>
    <w:rsid w:val="00177FD5"/>
    <w:rsid w:val="00180070"/>
    <w:rsid w:val="001801DF"/>
    <w:rsid w:val="00180335"/>
    <w:rsid w:val="0018070E"/>
    <w:rsid w:val="00180759"/>
    <w:rsid w:val="001807B4"/>
    <w:rsid w:val="001807F3"/>
    <w:rsid w:val="001808B4"/>
    <w:rsid w:val="0018092E"/>
    <w:rsid w:val="00180BC5"/>
    <w:rsid w:val="00180BD0"/>
    <w:rsid w:val="00180E0C"/>
    <w:rsid w:val="00180E16"/>
    <w:rsid w:val="00180FE4"/>
    <w:rsid w:val="00180FF4"/>
    <w:rsid w:val="0018127E"/>
    <w:rsid w:val="0018157E"/>
    <w:rsid w:val="00181845"/>
    <w:rsid w:val="00181937"/>
    <w:rsid w:val="00181D37"/>
    <w:rsid w:val="00181D62"/>
    <w:rsid w:val="00181DA0"/>
    <w:rsid w:val="00181EF7"/>
    <w:rsid w:val="00181F1D"/>
    <w:rsid w:val="00182301"/>
    <w:rsid w:val="00182474"/>
    <w:rsid w:val="00182493"/>
    <w:rsid w:val="00182604"/>
    <w:rsid w:val="00182D09"/>
    <w:rsid w:val="00182E63"/>
    <w:rsid w:val="00182EA2"/>
    <w:rsid w:val="00183328"/>
    <w:rsid w:val="00183350"/>
    <w:rsid w:val="00183378"/>
    <w:rsid w:val="00183476"/>
    <w:rsid w:val="0018350E"/>
    <w:rsid w:val="0018364C"/>
    <w:rsid w:val="00183695"/>
    <w:rsid w:val="00183AC9"/>
    <w:rsid w:val="00183B34"/>
    <w:rsid w:val="00183B52"/>
    <w:rsid w:val="00183F14"/>
    <w:rsid w:val="00183F20"/>
    <w:rsid w:val="00183F3C"/>
    <w:rsid w:val="00183FD4"/>
    <w:rsid w:val="001842AA"/>
    <w:rsid w:val="00184552"/>
    <w:rsid w:val="0018456B"/>
    <w:rsid w:val="0018484D"/>
    <w:rsid w:val="001849BA"/>
    <w:rsid w:val="00184A48"/>
    <w:rsid w:val="00184B6F"/>
    <w:rsid w:val="00184C51"/>
    <w:rsid w:val="00184FF9"/>
    <w:rsid w:val="00185167"/>
    <w:rsid w:val="001851E7"/>
    <w:rsid w:val="0018539E"/>
    <w:rsid w:val="00185446"/>
    <w:rsid w:val="001855B1"/>
    <w:rsid w:val="001856F7"/>
    <w:rsid w:val="001857B2"/>
    <w:rsid w:val="00185C02"/>
    <w:rsid w:val="00185C22"/>
    <w:rsid w:val="00185CDA"/>
    <w:rsid w:val="00185E3E"/>
    <w:rsid w:val="00185E41"/>
    <w:rsid w:val="00185E56"/>
    <w:rsid w:val="00185FAF"/>
    <w:rsid w:val="00185FB7"/>
    <w:rsid w:val="001860C0"/>
    <w:rsid w:val="00186475"/>
    <w:rsid w:val="00186493"/>
    <w:rsid w:val="001865CB"/>
    <w:rsid w:val="00186603"/>
    <w:rsid w:val="00186978"/>
    <w:rsid w:val="00186A48"/>
    <w:rsid w:val="00186E37"/>
    <w:rsid w:val="00186F23"/>
    <w:rsid w:val="001874AA"/>
    <w:rsid w:val="001874C7"/>
    <w:rsid w:val="001874D4"/>
    <w:rsid w:val="00187537"/>
    <w:rsid w:val="001875C3"/>
    <w:rsid w:val="0018769D"/>
    <w:rsid w:val="00187783"/>
    <w:rsid w:val="0018785E"/>
    <w:rsid w:val="00187B14"/>
    <w:rsid w:val="00187D78"/>
    <w:rsid w:val="00187D81"/>
    <w:rsid w:val="00187F49"/>
    <w:rsid w:val="00190058"/>
    <w:rsid w:val="0019005A"/>
    <w:rsid w:val="001901BE"/>
    <w:rsid w:val="001903F0"/>
    <w:rsid w:val="0019054B"/>
    <w:rsid w:val="001905DE"/>
    <w:rsid w:val="001905E1"/>
    <w:rsid w:val="00190745"/>
    <w:rsid w:val="00190985"/>
    <w:rsid w:val="00190A32"/>
    <w:rsid w:val="00190EE9"/>
    <w:rsid w:val="00191162"/>
    <w:rsid w:val="001915A0"/>
    <w:rsid w:val="001916BD"/>
    <w:rsid w:val="001916BF"/>
    <w:rsid w:val="0019193D"/>
    <w:rsid w:val="00191C05"/>
    <w:rsid w:val="00191C8E"/>
    <w:rsid w:val="00191D78"/>
    <w:rsid w:val="00191E9E"/>
    <w:rsid w:val="00192064"/>
    <w:rsid w:val="0019231E"/>
    <w:rsid w:val="00192379"/>
    <w:rsid w:val="00192539"/>
    <w:rsid w:val="001927DA"/>
    <w:rsid w:val="00192CD9"/>
    <w:rsid w:val="00192EE6"/>
    <w:rsid w:val="00192FDA"/>
    <w:rsid w:val="00193122"/>
    <w:rsid w:val="00193316"/>
    <w:rsid w:val="001933FD"/>
    <w:rsid w:val="001934DB"/>
    <w:rsid w:val="00193545"/>
    <w:rsid w:val="001935B3"/>
    <w:rsid w:val="001935DC"/>
    <w:rsid w:val="001935F1"/>
    <w:rsid w:val="00193705"/>
    <w:rsid w:val="001937C0"/>
    <w:rsid w:val="001937F3"/>
    <w:rsid w:val="00193A59"/>
    <w:rsid w:val="00193BA2"/>
    <w:rsid w:val="00193DAA"/>
    <w:rsid w:val="00193EB8"/>
    <w:rsid w:val="00194392"/>
    <w:rsid w:val="001944CB"/>
    <w:rsid w:val="00194752"/>
    <w:rsid w:val="00194799"/>
    <w:rsid w:val="0019486D"/>
    <w:rsid w:val="00194E23"/>
    <w:rsid w:val="00194E42"/>
    <w:rsid w:val="00194E60"/>
    <w:rsid w:val="00194F4B"/>
    <w:rsid w:val="00194F62"/>
    <w:rsid w:val="00194FC9"/>
    <w:rsid w:val="001958A4"/>
    <w:rsid w:val="00195A71"/>
    <w:rsid w:val="00195BC3"/>
    <w:rsid w:val="00195D75"/>
    <w:rsid w:val="00195E0E"/>
    <w:rsid w:val="00195E9E"/>
    <w:rsid w:val="00195F55"/>
    <w:rsid w:val="00195F9E"/>
    <w:rsid w:val="00196388"/>
    <w:rsid w:val="0019639B"/>
    <w:rsid w:val="00196529"/>
    <w:rsid w:val="0019653B"/>
    <w:rsid w:val="001966B1"/>
    <w:rsid w:val="001967F4"/>
    <w:rsid w:val="00196841"/>
    <w:rsid w:val="00196BBD"/>
    <w:rsid w:val="00196C13"/>
    <w:rsid w:val="00196EBD"/>
    <w:rsid w:val="0019725B"/>
    <w:rsid w:val="00197369"/>
    <w:rsid w:val="001973F8"/>
    <w:rsid w:val="00197454"/>
    <w:rsid w:val="001976A0"/>
    <w:rsid w:val="0019793E"/>
    <w:rsid w:val="001979D6"/>
    <w:rsid w:val="00197DC3"/>
    <w:rsid w:val="001A0018"/>
    <w:rsid w:val="001A0089"/>
    <w:rsid w:val="001A0439"/>
    <w:rsid w:val="001A058D"/>
    <w:rsid w:val="001A05F8"/>
    <w:rsid w:val="001A0CD8"/>
    <w:rsid w:val="001A0DFD"/>
    <w:rsid w:val="001A0EF3"/>
    <w:rsid w:val="001A0F8A"/>
    <w:rsid w:val="001A0F91"/>
    <w:rsid w:val="001A0FA1"/>
    <w:rsid w:val="001A1023"/>
    <w:rsid w:val="001A12A7"/>
    <w:rsid w:val="001A13AC"/>
    <w:rsid w:val="001A1A32"/>
    <w:rsid w:val="001A1A73"/>
    <w:rsid w:val="001A1C82"/>
    <w:rsid w:val="001A1D87"/>
    <w:rsid w:val="001A1F20"/>
    <w:rsid w:val="001A2063"/>
    <w:rsid w:val="001A2273"/>
    <w:rsid w:val="001A22BC"/>
    <w:rsid w:val="001A246F"/>
    <w:rsid w:val="001A2999"/>
    <w:rsid w:val="001A2D3F"/>
    <w:rsid w:val="001A32F7"/>
    <w:rsid w:val="001A3369"/>
    <w:rsid w:val="001A35FE"/>
    <w:rsid w:val="001A3795"/>
    <w:rsid w:val="001A39F0"/>
    <w:rsid w:val="001A3A7A"/>
    <w:rsid w:val="001A3B54"/>
    <w:rsid w:val="001A3BC8"/>
    <w:rsid w:val="001A3C82"/>
    <w:rsid w:val="001A43C6"/>
    <w:rsid w:val="001A4484"/>
    <w:rsid w:val="001A46A0"/>
    <w:rsid w:val="001A476A"/>
    <w:rsid w:val="001A49EA"/>
    <w:rsid w:val="001A4C5E"/>
    <w:rsid w:val="001A4F4B"/>
    <w:rsid w:val="001A53C7"/>
    <w:rsid w:val="001A548E"/>
    <w:rsid w:val="001A54B9"/>
    <w:rsid w:val="001A554B"/>
    <w:rsid w:val="001A554E"/>
    <w:rsid w:val="001A5764"/>
    <w:rsid w:val="001A5C04"/>
    <w:rsid w:val="001A5E05"/>
    <w:rsid w:val="001A6141"/>
    <w:rsid w:val="001A616D"/>
    <w:rsid w:val="001A6596"/>
    <w:rsid w:val="001A66A6"/>
    <w:rsid w:val="001A66BE"/>
    <w:rsid w:val="001A6853"/>
    <w:rsid w:val="001A68C4"/>
    <w:rsid w:val="001A6B7A"/>
    <w:rsid w:val="001A6C00"/>
    <w:rsid w:val="001A6D04"/>
    <w:rsid w:val="001A6D18"/>
    <w:rsid w:val="001A6DA7"/>
    <w:rsid w:val="001A6E18"/>
    <w:rsid w:val="001A6F4A"/>
    <w:rsid w:val="001A6F4C"/>
    <w:rsid w:val="001A70C4"/>
    <w:rsid w:val="001A7149"/>
    <w:rsid w:val="001A75BB"/>
    <w:rsid w:val="001A75D5"/>
    <w:rsid w:val="001A7831"/>
    <w:rsid w:val="001A78A6"/>
    <w:rsid w:val="001A7976"/>
    <w:rsid w:val="001A79BB"/>
    <w:rsid w:val="001A7A87"/>
    <w:rsid w:val="001A7B6D"/>
    <w:rsid w:val="001A7C31"/>
    <w:rsid w:val="001A7CA0"/>
    <w:rsid w:val="001A7E06"/>
    <w:rsid w:val="001A7F45"/>
    <w:rsid w:val="001A7FFA"/>
    <w:rsid w:val="001B0164"/>
    <w:rsid w:val="001B041D"/>
    <w:rsid w:val="001B063E"/>
    <w:rsid w:val="001B068F"/>
    <w:rsid w:val="001B0697"/>
    <w:rsid w:val="001B07E7"/>
    <w:rsid w:val="001B0B1D"/>
    <w:rsid w:val="001B0B31"/>
    <w:rsid w:val="001B0DF2"/>
    <w:rsid w:val="001B0EAB"/>
    <w:rsid w:val="001B0FBB"/>
    <w:rsid w:val="001B1002"/>
    <w:rsid w:val="001B1157"/>
    <w:rsid w:val="001B116B"/>
    <w:rsid w:val="001B131C"/>
    <w:rsid w:val="001B1435"/>
    <w:rsid w:val="001B15CC"/>
    <w:rsid w:val="001B1606"/>
    <w:rsid w:val="001B17FF"/>
    <w:rsid w:val="001B1C00"/>
    <w:rsid w:val="001B1D7D"/>
    <w:rsid w:val="001B1D8A"/>
    <w:rsid w:val="001B1F63"/>
    <w:rsid w:val="001B2042"/>
    <w:rsid w:val="001B2483"/>
    <w:rsid w:val="001B272A"/>
    <w:rsid w:val="001B33E6"/>
    <w:rsid w:val="001B35B5"/>
    <w:rsid w:val="001B38DE"/>
    <w:rsid w:val="001B3A75"/>
    <w:rsid w:val="001B3AF3"/>
    <w:rsid w:val="001B4136"/>
    <w:rsid w:val="001B419E"/>
    <w:rsid w:val="001B420B"/>
    <w:rsid w:val="001B43F5"/>
    <w:rsid w:val="001B4438"/>
    <w:rsid w:val="001B4452"/>
    <w:rsid w:val="001B44CA"/>
    <w:rsid w:val="001B4821"/>
    <w:rsid w:val="001B48A6"/>
    <w:rsid w:val="001B4922"/>
    <w:rsid w:val="001B4ABE"/>
    <w:rsid w:val="001B5162"/>
    <w:rsid w:val="001B5858"/>
    <w:rsid w:val="001B5C19"/>
    <w:rsid w:val="001B5D37"/>
    <w:rsid w:val="001B5DFB"/>
    <w:rsid w:val="001B5F15"/>
    <w:rsid w:val="001B60C4"/>
    <w:rsid w:val="001B61C4"/>
    <w:rsid w:val="001B61DC"/>
    <w:rsid w:val="001B653F"/>
    <w:rsid w:val="001B66D7"/>
    <w:rsid w:val="001B674A"/>
    <w:rsid w:val="001B68B1"/>
    <w:rsid w:val="001B6A60"/>
    <w:rsid w:val="001B6A70"/>
    <w:rsid w:val="001B6C21"/>
    <w:rsid w:val="001B6E31"/>
    <w:rsid w:val="001B6E65"/>
    <w:rsid w:val="001B6FE5"/>
    <w:rsid w:val="001B709F"/>
    <w:rsid w:val="001B71A6"/>
    <w:rsid w:val="001B7223"/>
    <w:rsid w:val="001B7297"/>
    <w:rsid w:val="001B7317"/>
    <w:rsid w:val="001B74AA"/>
    <w:rsid w:val="001B75EE"/>
    <w:rsid w:val="001B7783"/>
    <w:rsid w:val="001B77DA"/>
    <w:rsid w:val="001B7978"/>
    <w:rsid w:val="001B7B7F"/>
    <w:rsid w:val="001B7C23"/>
    <w:rsid w:val="001B7D2B"/>
    <w:rsid w:val="001B7E58"/>
    <w:rsid w:val="001B7EBF"/>
    <w:rsid w:val="001B7F9A"/>
    <w:rsid w:val="001B7FDC"/>
    <w:rsid w:val="001C0010"/>
    <w:rsid w:val="001C00B5"/>
    <w:rsid w:val="001C0197"/>
    <w:rsid w:val="001C029F"/>
    <w:rsid w:val="001C0360"/>
    <w:rsid w:val="001C04A2"/>
    <w:rsid w:val="001C0619"/>
    <w:rsid w:val="001C072D"/>
    <w:rsid w:val="001C088C"/>
    <w:rsid w:val="001C0A63"/>
    <w:rsid w:val="001C0D14"/>
    <w:rsid w:val="001C0EBB"/>
    <w:rsid w:val="001C10CB"/>
    <w:rsid w:val="001C1294"/>
    <w:rsid w:val="001C1304"/>
    <w:rsid w:val="001C160C"/>
    <w:rsid w:val="001C1783"/>
    <w:rsid w:val="001C18B3"/>
    <w:rsid w:val="001C19A7"/>
    <w:rsid w:val="001C19F0"/>
    <w:rsid w:val="001C1ACB"/>
    <w:rsid w:val="001C1E3C"/>
    <w:rsid w:val="001C20D0"/>
    <w:rsid w:val="001C216D"/>
    <w:rsid w:val="001C2239"/>
    <w:rsid w:val="001C224C"/>
    <w:rsid w:val="001C2A6C"/>
    <w:rsid w:val="001C2C18"/>
    <w:rsid w:val="001C31E4"/>
    <w:rsid w:val="001C3243"/>
    <w:rsid w:val="001C32CF"/>
    <w:rsid w:val="001C33AB"/>
    <w:rsid w:val="001C33DF"/>
    <w:rsid w:val="001C35B3"/>
    <w:rsid w:val="001C3695"/>
    <w:rsid w:val="001C37B9"/>
    <w:rsid w:val="001C3BD9"/>
    <w:rsid w:val="001C3BF0"/>
    <w:rsid w:val="001C3EEF"/>
    <w:rsid w:val="001C46B0"/>
    <w:rsid w:val="001C46DF"/>
    <w:rsid w:val="001C493F"/>
    <w:rsid w:val="001C4941"/>
    <w:rsid w:val="001C4A2B"/>
    <w:rsid w:val="001C4B38"/>
    <w:rsid w:val="001C4EBA"/>
    <w:rsid w:val="001C4ED2"/>
    <w:rsid w:val="001C4F35"/>
    <w:rsid w:val="001C5020"/>
    <w:rsid w:val="001C5091"/>
    <w:rsid w:val="001C515E"/>
    <w:rsid w:val="001C5839"/>
    <w:rsid w:val="001C58E2"/>
    <w:rsid w:val="001C5B02"/>
    <w:rsid w:val="001C5C7B"/>
    <w:rsid w:val="001C5C83"/>
    <w:rsid w:val="001C5CEC"/>
    <w:rsid w:val="001C5D49"/>
    <w:rsid w:val="001C5EAB"/>
    <w:rsid w:val="001C5EB2"/>
    <w:rsid w:val="001C5EEA"/>
    <w:rsid w:val="001C5F58"/>
    <w:rsid w:val="001C6092"/>
    <w:rsid w:val="001C60D7"/>
    <w:rsid w:val="001C614D"/>
    <w:rsid w:val="001C61B0"/>
    <w:rsid w:val="001C61BA"/>
    <w:rsid w:val="001C631E"/>
    <w:rsid w:val="001C634C"/>
    <w:rsid w:val="001C6699"/>
    <w:rsid w:val="001C68E5"/>
    <w:rsid w:val="001C6D01"/>
    <w:rsid w:val="001C6F3E"/>
    <w:rsid w:val="001C706E"/>
    <w:rsid w:val="001C707A"/>
    <w:rsid w:val="001C72AF"/>
    <w:rsid w:val="001C74CB"/>
    <w:rsid w:val="001C74D1"/>
    <w:rsid w:val="001C76B5"/>
    <w:rsid w:val="001C77F6"/>
    <w:rsid w:val="001C7C85"/>
    <w:rsid w:val="001D0264"/>
    <w:rsid w:val="001D0265"/>
    <w:rsid w:val="001D02F9"/>
    <w:rsid w:val="001D047E"/>
    <w:rsid w:val="001D0516"/>
    <w:rsid w:val="001D0599"/>
    <w:rsid w:val="001D070C"/>
    <w:rsid w:val="001D0821"/>
    <w:rsid w:val="001D0FC1"/>
    <w:rsid w:val="001D116F"/>
    <w:rsid w:val="001D11A3"/>
    <w:rsid w:val="001D12BA"/>
    <w:rsid w:val="001D13F9"/>
    <w:rsid w:val="001D14CB"/>
    <w:rsid w:val="001D1561"/>
    <w:rsid w:val="001D17E6"/>
    <w:rsid w:val="001D19A6"/>
    <w:rsid w:val="001D1A9D"/>
    <w:rsid w:val="001D1D8B"/>
    <w:rsid w:val="001D1D8E"/>
    <w:rsid w:val="001D283C"/>
    <w:rsid w:val="001D29E7"/>
    <w:rsid w:val="001D2B11"/>
    <w:rsid w:val="001D2BEC"/>
    <w:rsid w:val="001D2D2C"/>
    <w:rsid w:val="001D2F04"/>
    <w:rsid w:val="001D3484"/>
    <w:rsid w:val="001D357A"/>
    <w:rsid w:val="001D36FE"/>
    <w:rsid w:val="001D3792"/>
    <w:rsid w:val="001D3846"/>
    <w:rsid w:val="001D3A5C"/>
    <w:rsid w:val="001D3C71"/>
    <w:rsid w:val="001D3E3B"/>
    <w:rsid w:val="001D3E7D"/>
    <w:rsid w:val="001D4058"/>
    <w:rsid w:val="001D4390"/>
    <w:rsid w:val="001D45D7"/>
    <w:rsid w:val="001D45FA"/>
    <w:rsid w:val="001D4651"/>
    <w:rsid w:val="001D4678"/>
    <w:rsid w:val="001D4783"/>
    <w:rsid w:val="001D497C"/>
    <w:rsid w:val="001D4C38"/>
    <w:rsid w:val="001D54E6"/>
    <w:rsid w:val="001D57E7"/>
    <w:rsid w:val="001D5A03"/>
    <w:rsid w:val="001D5D8A"/>
    <w:rsid w:val="001D5E79"/>
    <w:rsid w:val="001D5EAB"/>
    <w:rsid w:val="001D5EAF"/>
    <w:rsid w:val="001D5F6D"/>
    <w:rsid w:val="001D6164"/>
    <w:rsid w:val="001D62F3"/>
    <w:rsid w:val="001D6391"/>
    <w:rsid w:val="001D6466"/>
    <w:rsid w:val="001D679D"/>
    <w:rsid w:val="001D6907"/>
    <w:rsid w:val="001D6AED"/>
    <w:rsid w:val="001D6B7E"/>
    <w:rsid w:val="001D6D08"/>
    <w:rsid w:val="001D707F"/>
    <w:rsid w:val="001D7472"/>
    <w:rsid w:val="001D75AF"/>
    <w:rsid w:val="001D75B3"/>
    <w:rsid w:val="001D774E"/>
    <w:rsid w:val="001D795C"/>
    <w:rsid w:val="001D79E0"/>
    <w:rsid w:val="001D7BD7"/>
    <w:rsid w:val="001D7C02"/>
    <w:rsid w:val="001E00B3"/>
    <w:rsid w:val="001E03DC"/>
    <w:rsid w:val="001E0472"/>
    <w:rsid w:val="001E058E"/>
    <w:rsid w:val="001E06A7"/>
    <w:rsid w:val="001E0DD8"/>
    <w:rsid w:val="001E109D"/>
    <w:rsid w:val="001E10AE"/>
    <w:rsid w:val="001E1259"/>
    <w:rsid w:val="001E127D"/>
    <w:rsid w:val="001E132D"/>
    <w:rsid w:val="001E15FD"/>
    <w:rsid w:val="001E15FE"/>
    <w:rsid w:val="001E1816"/>
    <w:rsid w:val="001E18B3"/>
    <w:rsid w:val="001E1A95"/>
    <w:rsid w:val="001E2161"/>
    <w:rsid w:val="001E2588"/>
    <w:rsid w:val="001E277C"/>
    <w:rsid w:val="001E2BA6"/>
    <w:rsid w:val="001E2EC0"/>
    <w:rsid w:val="001E2F77"/>
    <w:rsid w:val="001E3210"/>
    <w:rsid w:val="001E34B1"/>
    <w:rsid w:val="001E34B4"/>
    <w:rsid w:val="001E374E"/>
    <w:rsid w:val="001E3776"/>
    <w:rsid w:val="001E38E4"/>
    <w:rsid w:val="001E396B"/>
    <w:rsid w:val="001E39C5"/>
    <w:rsid w:val="001E39F4"/>
    <w:rsid w:val="001E3A66"/>
    <w:rsid w:val="001E40B1"/>
    <w:rsid w:val="001E427A"/>
    <w:rsid w:val="001E431D"/>
    <w:rsid w:val="001E4689"/>
    <w:rsid w:val="001E46C3"/>
    <w:rsid w:val="001E4C4F"/>
    <w:rsid w:val="001E4C86"/>
    <w:rsid w:val="001E4DE9"/>
    <w:rsid w:val="001E52C8"/>
    <w:rsid w:val="001E530D"/>
    <w:rsid w:val="001E5476"/>
    <w:rsid w:val="001E56EE"/>
    <w:rsid w:val="001E5706"/>
    <w:rsid w:val="001E587B"/>
    <w:rsid w:val="001E58DC"/>
    <w:rsid w:val="001E59AC"/>
    <w:rsid w:val="001E59F9"/>
    <w:rsid w:val="001E5A0F"/>
    <w:rsid w:val="001E5A21"/>
    <w:rsid w:val="001E5A41"/>
    <w:rsid w:val="001E5B02"/>
    <w:rsid w:val="001E5BE4"/>
    <w:rsid w:val="001E5DD9"/>
    <w:rsid w:val="001E6041"/>
    <w:rsid w:val="001E6128"/>
    <w:rsid w:val="001E6167"/>
    <w:rsid w:val="001E620F"/>
    <w:rsid w:val="001E62C1"/>
    <w:rsid w:val="001E6348"/>
    <w:rsid w:val="001E634C"/>
    <w:rsid w:val="001E65FD"/>
    <w:rsid w:val="001E68CD"/>
    <w:rsid w:val="001E6923"/>
    <w:rsid w:val="001E6B5D"/>
    <w:rsid w:val="001E6C9F"/>
    <w:rsid w:val="001E6D5C"/>
    <w:rsid w:val="001E7222"/>
    <w:rsid w:val="001E729C"/>
    <w:rsid w:val="001E74C7"/>
    <w:rsid w:val="001E75BF"/>
    <w:rsid w:val="001E7B3A"/>
    <w:rsid w:val="001E7D2C"/>
    <w:rsid w:val="001E7DAA"/>
    <w:rsid w:val="001E7EEF"/>
    <w:rsid w:val="001E7F3E"/>
    <w:rsid w:val="001E7F4F"/>
    <w:rsid w:val="001E7F97"/>
    <w:rsid w:val="001F0224"/>
    <w:rsid w:val="001F02C3"/>
    <w:rsid w:val="001F04E3"/>
    <w:rsid w:val="001F057B"/>
    <w:rsid w:val="001F073F"/>
    <w:rsid w:val="001F0741"/>
    <w:rsid w:val="001F0868"/>
    <w:rsid w:val="001F132A"/>
    <w:rsid w:val="001F1846"/>
    <w:rsid w:val="001F1AF3"/>
    <w:rsid w:val="001F1E80"/>
    <w:rsid w:val="001F1EE2"/>
    <w:rsid w:val="001F2066"/>
    <w:rsid w:val="001F2127"/>
    <w:rsid w:val="001F21AE"/>
    <w:rsid w:val="001F22E3"/>
    <w:rsid w:val="001F241E"/>
    <w:rsid w:val="001F265B"/>
    <w:rsid w:val="001F2786"/>
    <w:rsid w:val="001F27B4"/>
    <w:rsid w:val="001F28D2"/>
    <w:rsid w:val="001F2AD5"/>
    <w:rsid w:val="001F2BD5"/>
    <w:rsid w:val="001F2C2F"/>
    <w:rsid w:val="001F2C6C"/>
    <w:rsid w:val="001F2E91"/>
    <w:rsid w:val="001F2F1E"/>
    <w:rsid w:val="001F2F2A"/>
    <w:rsid w:val="001F31C2"/>
    <w:rsid w:val="001F31E5"/>
    <w:rsid w:val="001F320B"/>
    <w:rsid w:val="001F32BD"/>
    <w:rsid w:val="001F35DA"/>
    <w:rsid w:val="001F38C8"/>
    <w:rsid w:val="001F3999"/>
    <w:rsid w:val="001F39B3"/>
    <w:rsid w:val="001F39E5"/>
    <w:rsid w:val="001F39F0"/>
    <w:rsid w:val="001F3A5B"/>
    <w:rsid w:val="001F3E58"/>
    <w:rsid w:val="001F3F6B"/>
    <w:rsid w:val="001F4075"/>
    <w:rsid w:val="001F429B"/>
    <w:rsid w:val="001F441B"/>
    <w:rsid w:val="001F445A"/>
    <w:rsid w:val="001F44CB"/>
    <w:rsid w:val="001F44D7"/>
    <w:rsid w:val="001F4712"/>
    <w:rsid w:val="001F4984"/>
    <w:rsid w:val="001F4A6B"/>
    <w:rsid w:val="001F4C32"/>
    <w:rsid w:val="001F4CD5"/>
    <w:rsid w:val="001F4E2B"/>
    <w:rsid w:val="001F4E7C"/>
    <w:rsid w:val="001F4EE1"/>
    <w:rsid w:val="001F50ED"/>
    <w:rsid w:val="001F538C"/>
    <w:rsid w:val="001F5567"/>
    <w:rsid w:val="001F5664"/>
    <w:rsid w:val="001F5700"/>
    <w:rsid w:val="001F57D7"/>
    <w:rsid w:val="001F585B"/>
    <w:rsid w:val="001F589A"/>
    <w:rsid w:val="001F59FF"/>
    <w:rsid w:val="001F609A"/>
    <w:rsid w:val="001F63C5"/>
    <w:rsid w:val="001F63D4"/>
    <w:rsid w:val="001F64EA"/>
    <w:rsid w:val="001F666D"/>
    <w:rsid w:val="001F69B1"/>
    <w:rsid w:val="001F6C8E"/>
    <w:rsid w:val="001F6E5F"/>
    <w:rsid w:val="001F6EC7"/>
    <w:rsid w:val="001F6EE8"/>
    <w:rsid w:val="001F703D"/>
    <w:rsid w:val="001F7076"/>
    <w:rsid w:val="001F70A5"/>
    <w:rsid w:val="001F7301"/>
    <w:rsid w:val="001F7317"/>
    <w:rsid w:val="001F73CE"/>
    <w:rsid w:val="001F7507"/>
    <w:rsid w:val="001F759C"/>
    <w:rsid w:val="001F7657"/>
    <w:rsid w:val="001F7662"/>
    <w:rsid w:val="001F7779"/>
    <w:rsid w:val="001F79B5"/>
    <w:rsid w:val="001F79C7"/>
    <w:rsid w:val="001F7A03"/>
    <w:rsid w:val="001F7A96"/>
    <w:rsid w:val="001F7C5C"/>
    <w:rsid w:val="001F7D46"/>
    <w:rsid w:val="001F7DF8"/>
    <w:rsid w:val="0020008D"/>
    <w:rsid w:val="0020013B"/>
    <w:rsid w:val="00200162"/>
    <w:rsid w:val="0020017F"/>
    <w:rsid w:val="0020035A"/>
    <w:rsid w:val="002003C9"/>
    <w:rsid w:val="0020041F"/>
    <w:rsid w:val="002004CA"/>
    <w:rsid w:val="0020057C"/>
    <w:rsid w:val="00200795"/>
    <w:rsid w:val="00200C1C"/>
    <w:rsid w:val="00200F6B"/>
    <w:rsid w:val="00200FF3"/>
    <w:rsid w:val="00201003"/>
    <w:rsid w:val="0020145A"/>
    <w:rsid w:val="002014FB"/>
    <w:rsid w:val="00201530"/>
    <w:rsid w:val="00201551"/>
    <w:rsid w:val="0020189C"/>
    <w:rsid w:val="00201D2E"/>
    <w:rsid w:val="00201DBC"/>
    <w:rsid w:val="002022AF"/>
    <w:rsid w:val="002022B2"/>
    <w:rsid w:val="002027EC"/>
    <w:rsid w:val="002028C8"/>
    <w:rsid w:val="00202920"/>
    <w:rsid w:val="00202ACF"/>
    <w:rsid w:val="00202B10"/>
    <w:rsid w:val="00202CC2"/>
    <w:rsid w:val="00202DA8"/>
    <w:rsid w:val="002030AD"/>
    <w:rsid w:val="00203498"/>
    <w:rsid w:val="00203689"/>
    <w:rsid w:val="002037A7"/>
    <w:rsid w:val="00203812"/>
    <w:rsid w:val="0020381E"/>
    <w:rsid w:val="0020383D"/>
    <w:rsid w:val="002039B8"/>
    <w:rsid w:val="002039DB"/>
    <w:rsid w:val="00203A02"/>
    <w:rsid w:val="00203A25"/>
    <w:rsid w:val="00203B4B"/>
    <w:rsid w:val="00203B5E"/>
    <w:rsid w:val="00203E38"/>
    <w:rsid w:val="00204108"/>
    <w:rsid w:val="00204197"/>
    <w:rsid w:val="00204259"/>
    <w:rsid w:val="002042F4"/>
    <w:rsid w:val="00204359"/>
    <w:rsid w:val="002043A1"/>
    <w:rsid w:val="0020455D"/>
    <w:rsid w:val="00204933"/>
    <w:rsid w:val="0020496B"/>
    <w:rsid w:val="00204A52"/>
    <w:rsid w:val="00204AF7"/>
    <w:rsid w:val="00204B63"/>
    <w:rsid w:val="00204D0E"/>
    <w:rsid w:val="0020504D"/>
    <w:rsid w:val="00205349"/>
    <w:rsid w:val="00205352"/>
    <w:rsid w:val="00205389"/>
    <w:rsid w:val="002053B2"/>
    <w:rsid w:val="002053E5"/>
    <w:rsid w:val="002054B9"/>
    <w:rsid w:val="002056F8"/>
    <w:rsid w:val="002056FB"/>
    <w:rsid w:val="00205887"/>
    <w:rsid w:val="00205914"/>
    <w:rsid w:val="00205A1F"/>
    <w:rsid w:val="00205B97"/>
    <w:rsid w:val="00205D04"/>
    <w:rsid w:val="00205D1D"/>
    <w:rsid w:val="00205E6A"/>
    <w:rsid w:val="00205FCF"/>
    <w:rsid w:val="002060FA"/>
    <w:rsid w:val="002061AB"/>
    <w:rsid w:val="002061DD"/>
    <w:rsid w:val="00206498"/>
    <w:rsid w:val="0020658C"/>
    <w:rsid w:val="002066ED"/>
    <w:rsid w:val="00206723"/>
    <w:rsid w:val="002068BE"/>
    <w:rsid w:val="002069D2"/>
    <w:rsid w:val="00206E31"/>
    <w:rsid w:val="00206F71"/>
    <w:rsid w:val="00207114"/>
    <w:rsid w:val="00207127"/>
    <w:rsid w:val="002074E7"/>
    <w:rsid w:val="0020751D"/>
    <w:rsid w:val="0020769F"/>
    <w:rsid w:val="00207911"/>
    <w:rsid w:val="002079FA"/>
    <w:rsid w:val="00207C0B"/>
    <w:rsid w:val="00207E9C"/>
    <w:rsid w:val="00207ECD"/>
    <w:rsid w:val="00210223"/>
    <w:rsid w:val="00210335"/>
    <w:rsid w:val="002105B2"/>
    <w:rsid w:val="002106EA"/>
    <w:rsid w:val="00210869"/>
    <w:rsid w:val="00210A59"/>
    <w:rsid w:val="00210BD5"/>
    <w:rsid w:val="00210FD4"/>
    <w:rsid w:val="00211498"/>
    <w:rsid w:val="002115C6"/>
    <w:rsid w:val="00211778"/>
    <w:rsid w:val="00211931"/>
    <w:rsid w:val="002119F0"/>
    <w:rsid w:val="00211A59"/>
    <w:rsid w:val="00211B58"/>
    <w:rsid w:val="00211C05"/>
    <w:rsid w:val="00211D2C"/>
    <w:rsid w:val="00211D84"/>
    <w:rsid w:val="00211D90"/>
    <w:rsid w:val="0021203C"/>
    <w:rsid w:val="00212198"/>
    <w:rsid w:val="00212444"/>
    <w:rsid w:val="00212595"/>
    <w:rsid w:val="0021269D"/>
    <w:rsid w:val="00212706"/>
    <w:rsid w:val="002127B0"/>
    <w:rsid w:val="00212A20"/>
    <w:rsid w:val="00212BE1"/>
    <w:rsid w:val="00212DAE"/>
    <w:rsid w:val="00212E39"/>
    <w:rsid w:val="00212E98"/>
    <w:rsid w:val="00212F4D"/>
    <w:rsid w:val="002131DC"/>
    <w:rsid w:val="0021332B"/>
    <w:rsid w:val="00213535"/>
    <w:rsid w:val="00213880"/>
    <w:rsid w:val="00213D0C"/>
    <w:rsid w:val="00213D5D"/>
    <w:rsid w:val="00213E11"/>
    <w:rsid w:val="00213EA3"/>
    <w:rsid w:val="00213EAF"/>
    <w:rsid w:val="00214014"/>
    <w:rsid w:val="002143A7"/>
    <w:rsid w:val="0021440E"/>
    <w:rsid w:val="002145CA"/>
    <w:rsid w:val="0021488A"/>
    <w:rsid w:val="002148DC"/>
    <w:rsid w:val="0021493F"/>
    <w:rsid w:val="00214985"/>
    <w:rsid w:val="00214DC0"/>
    <w:rsid w:val="00214DD4"/>
    <w:rsid w:val="00214E68"/>
    <w:rsid w:val="00214ED7"/>
    <w:rsid w:val="002152B6"/>
    <w:rsid w:val="00215529"/>
    <w:rsid w:val="00215CA9"/>
    <w:rsid w:val="00215D64"/>
    <w:rsid w:val="00215DA1"/>
    <w:rsid w:val="00215FCF"/>
    <w:rsid w:val="002161CC"/>
    <w:rsid w:val="00216264"/>
    <w:rsid w:val="002162D8"/>
    <w:rsid w:val="002165B3"/>
    <w:rsid w:val="00216B32"/>
    <w:rsid w:val="00216B42"/>
    <w:rsid w:val="00216C08"/>
    <w:rsid w:val="00216D5C"/>
    <w:rsid w:val="0021703C"/>
    <w:rsid w:val="00217486"/>
    <w:rsid w:val="0021756F"/>
    <w:rsid w:val="00217597"/>
    <w:rsid w:val="002175AA"/>
    <w:rsid w:val="002177FE"/>
    <w:rsid w:val="00217A4F"/>
    <w:rsid w:val="00217BDC"/>
    <w:rsid w:val="00217DD6"/>
    <w:rsid w:val="002200A1"/>
    <w:rsid w:val="002209E2"/>
    <w:rsid w:val="002209FC"/>
    <w:rsid w:val="00220F33"/>
    <w:rsid w:val="0022108F"/>
    <w:rsid w:val="002210F4"/>
    <w:rsid w:val="0022119A"/>
    <w:rsid w:val="0022124E"/>
    <w:rsid w:val="00221279"/>
    <w:rsid w:val="002212BB"/>
    <w:rsid w:val="00221427"/>
    <w:rsid w:val="00221449"/>
    <w:rsid w:val="00221564"/>
    <w:rsid w:val="00221620"/>
    <w:rsid w:val="00221627"/>
    <w:rsid w:val="00221B10"/>
    <w:rsid w:val="00221B55"/>
    <w:rsid w:val="00221BA6"/>
    <w:rsid w:val="00221BF3"/>
    <w:rsid w:val="00221F96"/>
    <w:rsid w:val="00222052"/>
    <w:rsid w:val="0022206E"/>
    <w:rsid w:val="0022209B"/>
    <w:rsid w:val="0022211D"/>
    <w:rsid w:val="002222CA"/>
    <w:rsid w:val="00222739"/>
    <w:rsid w:val="00222761"/>
    <w:rsid w:val="00222921"/>
    <w:rsid w:val="00222A1A"/>
    <w:rsid w:val="00222A99"/>
    <w:rsid w:val="00222C21"/>
    <w:rsid w:val="00222C7B"/>
    <w:rsid w:val="00222D46"/>
    <w:rsid w:val="00222DCB"/>
    <w:rsid w:val="00223204"/>
    <w:rsid w:val="002233D7"/>
    <w:rsid w:val="002234FA"/>
    <w:rsid w:val="00223771"/>
    <w:rsid w:val="00223841"/>
    <w:rsid w:val="00223CC9"/>
    <w:rsid w:val="00223F6E"/>
    <w:rsid w:val="00224040"/>
    <w:rsid w:val="00224050"/>
    <w:rsid w:val="002242F6"/>
    <w:rsid w:val="002243EE"/>
    <w:rsid w:val="00224466"/>
    <w:rsid w:val="00224855"/>
    <w:rsid w:val="0022493E"/>
    <w:rsid w:val="00224AB6"/>
    <w:rsid w:val="00224B04"/>
    <w:rsid w:val="00224C20"/>
    <w:rsid w:val="00224C42"/>
    <w:rsid w:val="00224C80"/>
    <w:rsid w:val="00224DEE"/>
    <w:rsid w:val="00224ED6"/>
    <w:rsid w:val="00224F6F"/>
    <w:rsid w:val="002250D5"/>
    <w:rsid w:val="00225234"/>
    <w:rsid w:val="0022544E"/>
    <w:rsid w:val="0022588C"/>
    <w:rsid w:val="00225A8A"/>
    <w:rsid w:val="00225C50"/>
    <w:rsid w:val="00225D05"/>
    <w:rsid w:val="00226544"/>
    <w:rsid w:val="002267D3"/>
    <w:rsid w:val="00226818"/>
    <w:rsid w:val="002268BD"/>
    <w:rsid w:val="002268EA"/>
    <w:rsid w:val="00226D5D"/>
    <w:rsid w:val="00226E85"/>
    <w:rsid w:val="002272A1"/>
    <w:rsid w:val="00227695"/>
    <w:rsid w:val="00227AF9"/>
    <w:rsid w:val="00227B93"/>
    <w:rsid w:val="00227C26"/>
    <w:rsid w:val="00227C68"/>
    <w:rsid w:val="00227E3F"/>
    <w:rsid w:val="00227FBF"/>
    <w:rsid w:val="0023007B"/>
    <w:rsid w:val="002303EE"/>
    <w:rsid w:val="002304AB"/>
    <w:rsid w:val="00230638"/>
    <w:rsid w:val="00230751"/>
    <w:rsid w:val="00230939"/>
    <w:rsid w:val="00230961"/>
    <w:rsid w:val="00230A52"/>
    <w:rsid w:val="00230B15"/>
    <w:rsid w:val="00230D35"/>
    <w:rsid w:val="0023101F"/>
    <w:rsid w:val="00231165"/>
    <w:rsid w:val="002311FB"/>
    <w:rsid w:val="002312C5"/>
    <w:rsid w:val="00231478"/>
    <w:rsid w:val="00231549"/>
    <w:rsid w:val="00231655"/>
    <w:rsid w:val="002317DD"/>
    <w:rsid w:val="002317EC"/>
    <w:rsid w:val="00231C63"/>
    <w:rsid w:val="00231CCA"/>
    <w:rsid w:val="00231E70"/>
    <w:rsid w:val="00231EED"/>
    <w:rsid w:val="00232014"/>
    <w:rsid w:val="00232207"/>
    <w:rsid w:val="0023220D"/>
    <w:rsid w:val="00232245"/>
    <w:rsid w:val="0023240B"/>
    <w:rsid w:val="00232507"/>
    <w:rsid w:val="00232723"/>
    <w:rsid w:val="00232A76"/>
    <w:rsid w:val="00232C48"/>
    <w:rsid w:val="00232DAE"/>
    <w:rsid w:val="00232F5E"/>
    <w:rsid w:val="002331A6"/>
    <w:rsid w:val="002331AE"/>
    <w:rsid w:val="002331C5"/>
    <w:rsid w:val="0023322D"/>
    <w:rsid w:val="002332E9"/>
    <w:rsid w:val="0023346F"/>
    <w:rsid w:val="00233613"/>
    <w:rsid w:val="0023364C"/>
    <w:rsid w:val="00233DAF"/>
    <w:rsid w:val="00233FEA"/>
    <w:rsid w:val="00234053"/>
    <w:rsid w:val="00234441"/>
    <w:rsid w:val="00234466"/>
    <w:rsid w:val="00234624"/>
    <w:rsid w:val="002346F9"/>
    <w:rsid w:val="00234740"/>
    <w:rsid w:val="0023480D"/>
    <w:rsid w:val="00234975"/>
    <w:rsid w:val="00234A7C"/>
    <w:rsid w:val="00234B19"/>
    <w:rsid w:val="00234CBA"/>
    <w:rsid w:val="00235079"/>
    <w:rsid w:val="00235197"/>
    <w:rsid w:val="00235220"/>
    <w:rsid w:val="002352A9"/>
    <w:rsid w:val="002352D3"/>
    <w:rsid w:val="0023585B"/>
    <w:rsid w:val="00235925"/>
    <w:rsid w:val="00235D44"/>
    <w:rsid w:val="00235E76"/>
    <w:rsid w:val="00235F6F"/>
    <w:rsid w:val="00236147"/>
    <w:rsid w:val="002362E9"/>
    <w:rsid w:val="0023632D"/>
    <w:rsid w:val="002366A5"/>
    <w:rsid w:val="00236704"/>
    <w:rsid w:val="0023679B"/>
    <w:rsid w:val="00236880"/>
    <w:rsid w:val="0023699D"/>
    <w:rsid w:val="00236B1E"/>
    <w:rsid w:val="00236B8F"/>
    <w:rsid w:val="00236CAD"/>
    <w:rsid w:val="00236D9D"/>
    <w:rsid w:val="00236F49"/>
    <w:rsid w:val="002371B0"/>
    <w:rsid w:val="002371D2"/>
    <w:rsid w:val="00237228"/>
    <w:rsid w:val="00237256"/>
    <w:rsid w:val="00237583"/>
    <w:rsid w:val="00237592"/>
    <w:rsid w:val="002375FB"/>
    <w:rsid w:val="0023784A"/>
    <w:rsid w:val="0023793E"/>
    <w:rsid w:val="002379FC"/>
    <w:rsid w:val="00237B0D"/>
    <w:rsid w:val="00237BC4"/>
    <w:rsid w:val="00237DB1"/>
    <w:rsid w:val="00237F24"/>
    <w:rsid w:val="002404F7"/>
    <w:rsid w:val="002405CA"/>
    <w:rsid w:val="00240AF3"/>
    <w:rsid w:val="00240CF3"/>
    <w:rsid w:val="00240E0F"/>
    <w:rsid w:val="00240E4A"/>
    <w:rsid w:val="0024107D"/>
    <w:rsid w:val="0024148C"/>
    <w:rsid w:val="00241495"/>
    <w:rsid w:val="0024153B"/>
    <w:rsid w:val="0024166A"/>
    <w:rsid w:val="00241922"/>
    <w:rsid w:val="00241BB2"/>
    <w:rsid w:val="00241BC9"/>
    <w:rsid w:val="00241FD5"/>
    <w:rsid w:val="002420E5"/>
    <w:rsid w:val="00242130"/>
    <w:rsid w:val="00242257"/>
    <w:rsid w:val="00242336"/>
    <w:rsid w:val="002424C6"/>
    <w:rsid w:val="002424DC"/>
    <w:rsid w:val="002425F1"/>
    <w:rsid w:val="00242655"/>
    <w:rsid w:val="0024267C"/>
    <w:rsid w:val="002426AD"/>
    <w:rsid w:val="002427B4"/>
    <w:rsid w:val="00242AE5"/>
    <w:rsid w:val="00242AF1"/>
    <w:rsid w:val="00242E25"/>
    <w:rsid w:val="00242EBF"/>
    <w:rsid w:val="00242F7F"/>
    <w:rsid w:val="00243084"/>
    <w:rsid w:val="002431DC"/>
    <w:rsid w:val="0024359D"/>
    <w:rsid w:val="002435E1"/>
    <w:rsid w:val="00243671"/>
    <w:rsid w:val="00243CE1"/>
    <w:rsid w:val="00243D36"/>
    <w:rsid w:val="00243F3A"/>
    <w:rsid w:val="002440A0"/>
    <w:rsid w:val="002440F3"/>
    <w:rsid w:val="00244108"/>
    <w:rsid w:val="002441BF"/>
    <w:rsid w:val="00244467"/>
    <w:rsid w:val="00244767"/>
    <w:rsid w:val="00244795"/>
    <w:rsid w:val="002447E0"/>
    <w:rsid w:val="002448D4"/>
    <w:rsid w:val="00244A31"/>
    <w:rsid w:val="00244A34"/>
    <w:rsid w:val="00244DB7"/>
    <w:rsid w:val="00244E0E"/>
    <w:rsid w:val="00244EB4"/>
    <w:rsid w:val="00245055"/>
    <w:rsid w:val="002453C6"/>
    <w:rsid w:val="00245491"/>
    <w:rsid w:val="002456CE"/>
    <w:rsid w:val="002459E8"/>
    <w:rsid w:val="00245A7B"/>
    <w:rsid w:val="00245AE4"/>
    <w:rsid w:val="00245CFF"/>
    <w:rsid w:val="00245E77"/>
    <w:rsid w:val="0024606A"/>
    <w:rsid w:val="002460E4"/>
    <w:rsid w:val="00246114"/>
    <w:rsid w:val="002464CB"/>
    <w:rsid w:val="002464DF"/>
    <w:rsid w:val="00246551"/>
    <w:rsid w:val="0024657E"/>
    <w:rsid w:val="0024658C"/>
    <w:rsid w:val="00246592"/>
    <w:rsid w:val="0024659F"/>
    <w:rsid w:val="0024678E"/>
    <w:rsid w:val="002468FF"/>
    <w:rsid w:val="00246A0B"/>
    <w:rsid w:val="00246E4E"/>
    <w:rsid w:val="00246F36"/>
    <w:rsid w:val="00246F42"/>
    <w:rsid w:val="002470DE"/>
    <w:rsid w:val="00247353"/>
    <w:rsid w:val="0024792B"/>
    <w:rsid w:val="0024798E"/>
    <w:rsid w:val="00247ECA"/>
    <w:rsid w:val="00247FA3"/>
    <w:rsid w:val="00250672"/>
    <w:rsid w:val="002506FB"/>
    <w:rsid w:val="0025074B"/>
    <w:rsid w:val="002508BC"/>
    <w:rsid w:val="00250948"/>
    <w:rsid w:val="00250D7A"/>
    <w:rsid w:val="00251097"/>
    <w:rsid w:val="002513D0"/>
    <w:rsid w:val="00251443"/>
    <w:rsid w:val="00251455"/>
    <w:rsid w:val="00251564"/>
    <w:rsid w:val="002516B4"/>
    <w:rsid w:val="0025178A"/>
    <w:rsid w:val="002517B0"/>
    <w:rsid w:val="00251A0A"/>
    <w:rsid w:val="00251AE6"/>
    <w:rsid w:val="00251BFA"/>
    <w:rsid w:val="00251C93"/>
    <w:rsid w:val="00251DD5"/>
    <w:rsid w:val="00251E68"/>
    <w:rsid w:val="00251E94"/>
    <w:rsid w:val="00251F57"/>
    <w:rsid w:val="00252181"/>
    <w:rsid w:val="002521D4"/>
    <w:rsid w:val="0025223A"/>
    <w:rsid w:val="002522F1"/>
    <w:rsid w:val="00252883"/>
    <w:rsid w:val="0025290F"/>
    <w:rsid w:val="00252943"/>
    <w:rsid w:val="00252A38"/>
    <w:rsid w:val="00252AC7"/>
    <w:rsid w:val="00252F7E"/>
    <w:rsid w:val="00253100"/>
    <w:rsid w:val="002531DD"/>
    <w:rsid w:val="002531EB"/>
    <w:rsid w:val="0025324F"/>
    <w:rsid w:val="0025343C"/>
    <w:rsid w:val="002536EA"/>
    <w:rsid w:val="00253799"/>
    <w:rsid w:val="0025398A"/>
    <w:rsid w:val="00253BCE"/>
    <w:rsid w:val="00253CF2"/>
    <w:rsid w:val="00254009"/>
    <w:rsid w:val="0025403A"/>
    <w:rsid w:val="0025406E"/>
    <w:rsid w:val="0025409C"/>
    <w:rsid w:val="002545F4"/>
    <w:rsid w:val="00254782"/>
    <w:rsid w:val="0025498E"/>
    <w:rsid w:val="00254DB6"/>
    <w:rsid w:val="002551BE"/>
    <w:rsid w:val="00255382"/>
    <w:rsid w:val="002553CD"/>
    <w:rsid w:val="00255519"/>
    <w:rsid w:val="002555B0"/>
    <w:rsid w:val="002555E7"/>
    <w:rsid w:val="00255665"/>
    <w:rsid w:val="002557D8"/>
    <w:rsid w:val="00255983"/>
    <w:rsid w:val="00255A1F"/>
    <w:rsid w:val="002560EA"/>
    <w:rsid w:val="002567B4"/>
    <w:rsid w:val="002567CF"/>
    <w:rsid w:val="00256C20"/>
    <w:rsid w:val="00256D4D"/>
    <w:rsid w:val="00256DC1"/>
    <w:rsid w:val="00256E2C"/>
    <w:rsid w:val="00256F16"/>
    <w:rsid w:val="0025762E"/>
    <w:rsid w:val="00257925"/>
    <w:rsid w:val="00257ADB"/>
    <w:rsid w:val="00257B31"/>
    <w:rsid w:val="00257BA0"/>
    <w:rsid w:val="00257C49"/>
    <w:rsid w:val="00257CE5"/>
    <w:rsid w:val="00257D5F"/>
    <w:rsid w:val="00257D9D"/>
    <w:rsid w:val="0026033C"/>
    <w:rsid w:val="002604E6"/>
    <w:rsid w:val="002605ED"/>
    <w:rsid w:val="00260B0C"/>
    <w:rsid w:val="00260EF2"/>
    <w:rsid w:val="00261478"/>
    <w:rsid w:val="00261885"/>
    <w:rsid w:val="002619B4"/>
    <w:rsid w:val="00261C23"/>
    <w:rsid w:val="00261C57"/>
    <w:rsid w:val="00261C66"/>
    <w:rsid w:val="00261CD0"/>
    <w:rsid w:val="00261E4C"/>
    <w:rsid w:val="00262237"/>
    <w:rsid w:val="00262545"/>
    <w:rsid w:val="00262650"/>
    <w:rsid w:val="00262818"/>
    <w:rsid w:val="00262976"/>
    <w:rsid w:val="00262A98"/>
    <w:rsid w:val="00262B06"/>
    <w:rsid w:val="00263568"/>
    <w:rsid w:val="00263909"/>
    <w:rsid w:val="0026390B"/>
    <w:rsid w:val="002639B2"/>
    <w:rsid w:val="00263B05"/>
    <w:rsid w:val="00263DD0"/>
    <w:rsid w:val="00263F7A"/>
    <w:rsid w:val="00263FAB"/>
    <w:rsid w:val="002647DA"/>
    <w:rsid w:val="00264914"/>
    <w:rsid w:val="0026491F"/>
    <w:rsid w:val="00264983"/>
    <w:rsid w:val="00264C53"/>
    <w:rsid w:val="00264D2B"/>
    <w:rsid w:val="00265210"/>
    <w:rsid w:val="002652F4"/>
    <w:rsid w:val="00265375"/>
    <w:rsid w:val="0026539C"/>
    <w:rsid w:val="00265A49"/>
    <w:rsid w:val="00265B9C"/>
    <w:rsid w:val="00265C5E"/>
    <w:rsid w:val="00265C70"/>
    <w:rsid w:val="00265C99"/>
    <w:rsid w:val="00265D32"/>
    <w:rsid w:val="00265E9C"/>
    <w:rsid w:val="00265FCC"/>
    <w:rsid w:val="00266099"/>
    <w:rsid w:val="002660E9"/>
    <w:rsid w:val="00266184"/>
    <w:rsid w:val="002661FD"/>
    <w:rsid w:val="00266258"/>
    <w:rsid w:val="00266314"/>
    <w:rsid w:val="00266525"/>
    <w:rsid w:val="002667A9"/>
    <w:rsid w:val="002667D1"/>
    <w:rsid w:val="0026680C"/>
    <w:rsid w:val="0026695E"/>
    <w:rsid w:val="002669E9"/>
    <w:rsid w:val="00266ACE"/>
    <w:rsid w:val="00266C30"/>
    <w:rsid w:val="00266DC5"/>
    <w:rsid w:val="00266ED8"/>
    <w:rsid w:val="00266F7B"/>
    <w:rsid w:val="00267171"/>
    <w:rsid w:val="00267242"/>
    <w:rsid w:val="00267316"/>
    <w:rsid w:val="002673F6"/>
    <w:rsid w:val="00267454"/>
    <w:rsid w:val="00267566"/>
    <w:rsid w:val="002675C1"/>
    <w:rsid w:val="002677A7"/>
    <w:rsid w:val="00267B82"/>
    <w:rsid w:val="00267C7F"/>
    <w:rsid w:val="00267EF2"/>
    <w:rsid w:val="00267FB6"/>
    <w:rsid w:val="00267FC2"/>
    <w:rsid w:val="002701AF"/>
    <w:rsid w:val="0027024D"/>
    <w:rsid w:val="002702F4"/>
    <w:rsid w:val="0027043F"/>
    <w:rsid w:val="0027044B"/>
    <w:rsid w:val="002705F4"/>
    <w:rsid w:val="0027073E"/>
    <w:rsid w:val="00270A80"/>
    <w:rsid w:val="00270AB6"/>
    <w:rsid w:val="00270AFE"/>
    <w:rsid w:val="00270CAD"/>
    <w:rsid w:val="00270DF5"/>
    <w:rsid w:val="002711A8"/>
    <w:rsid w:val="002711E8"/>
    <w:rsid w:val="0027122E"/>
    <w:rsid w:val="0027133A"/>
    <w:rsid w:val="002713BE"/>
    <w:rsid w:val="0027165E"/>
    <w:rsid w:val="0027166B"/>
    <w:rsid w:val="00271680"/>
    <w:rsid w:val="00271731"/>
    <w:rsid w:val="00271885"/>
    <w:rsid w:val="00271995"/>
    <w:rsid w:val="00271C63"/>
    <w:rsid w:val="00271D9B"/>
    <w:rsid w:val="00271DA7"/>
    <w:rsid w:val="002720D5"/>
    <w:rsid w:val="00272173"/>
    <w:rsid w:val="002721E1"/>
    <w:rsid w:val="002722B0"/>
    <w:rsid w:val="00272421"/>
    <w:rsid w:val="002725D2"/>
    <w:rsid w:val="00272677"/>
    <w:rsid w:val="002727D5"/>
    <w:rsid w:val="002727F3"/>
    <w:rsid w:val="00272B15"/>
    <w:rsid w:val="00272C07"/>
    <w:rsid w:val="00272E22"/>
    <w:rsid w:val="00272E4B"/>
    <w:rsid w:val="00272F12"/>
    <w:rsid w:val="00273065"/>
    <w:rsid w:val="0027311C"/>
    <w:rsid w:val="002731F7"/>
    <w:rsid w:val="00273334"/>
    <w:rsid w:val="00273456"/>
    <w:rsid w:val="00273628"/>
    <w:rsid w:val="0027366F"/>
    <w:rsid w:val="002737F3"/>
    <w:rsid w:val="00273989"/>
    <w:rsid w:val="00273A9D"/>
    <w:rsid w:val="00273C8D"/>
    <w:rsid w:val="00273CFF"/>
    <w:rsid w:val="00273DB2"/>
    <w:rsid w:val="00273E0F"/>
    <w:rsid w:val="002740FD"/>
    <w:rsid w:val="00274114"/>
    <w:rsid w:val="0027422D"/>
    <w:rsid w:val="002744A8"/>
    <w:rsid w:val="002744E6"/>
    <w:rsid w:val="002745D8"/>
    <w:rsid w:val="0027465F"/>
    <w:rsid w:val="002746CE"/>
    <w:rsid w:val="00274C94"/>
    <w:rsid w:val="00274DD1"/>
    <w:rsid w:val="00274EDA"/>
    <w:rsid w:val="002755E8"/>
    <w:rsid w:val="002756CE"/>
    <w:rsid w:val="002756D3"/>
    <w:rsid w:val="002756EB"/>
    <w:rsid w:val="00275746"/>
    <w:rsid w:val="0027583F"/>
    <w:rsid w:val="00275991"/>
    <w:rsid w:val="00275A9E"/>
    <w:rsid w:val="00275B98"/>
    <w:rsid w:val="00275CB7"/>
    <w:rsid w:val="00275FE3"/>
    <w:rsid w:val="00276044"/>
    <w:rsid w:val="00276163"/>
    <w:rsid w:val="0027620A"/>
    <w:rsid w:val="00276219"/>
    <w:rsid w:val="00276318"/>
    <w:rsid w:val="002764AF"/>
    <w:rsid w:val="00276662"/>
    <w:rsid w:val="002767E2"/>
    <w:rsid w:val="0027688B"/>
    <w:rsid w:val="002769E1"/>
    <w:rsid w:val="00276A21"/>
    <w:rsid w:val="00276A6E"/>
    <w:rsid w:val="00276B86"/>
    <w:rsid w:val="00276BF9"/>
    <w:rsid w:val="00276EE7"/>
    <w:rsid w:val="00276F12"/>
    <w:rsid w:val="00276F25"/>
    <w:rsid w:val="0027738A"/>
    <w:rsid w:val="00277426"/>
    <w:rsid w:val="0027752C"/>
    <w:rsid w:val="00277635"/>
    <w:rsid w:val="00277760"/>
    <w:rsid w:val="002779F0"/>
    <w:rsid w:val="00277A23"/>
    <w:rsid w:val="00277A87"/>
    <w:rsid w:val="00277AC2"/>
    <w:rsid w:val="0028003F"/>
    <w:rsid w:val="002807C7"/>
    <w:rsid w:val="002807E1"/>
    <w:rsid w:val="002809FD"/>
    <w:rsid w:val="00280AF1"/>
    <w:rsid w:val="00280BB0"/>
    <w:rsid w:val="00280D82"/>
    <w:rsid w:val="00280F50"/>
    <w:rsid w:val="00281286"/>
    <w:rsid w:val="00281491"/>
    <w:rsid w:val="0028179D"/>
    <w:rsid w:val="0028180A"/>
    <w:rsid w:val="00281905"/>
    <w:rsid w:val="00281B5D"/>
    <w:rsid w:val="00281CD4"/>
    <w:rsid w:val="00281D78"/>
    <w:rsid w:val="00281DA7"/>
    <w:rsid w:val="00282283"/>
    <w:rsid w:val="00282418"/>
    <w:rsid w:val="00282A3B"/>
    <w:rsid w:val="00282A7F"/>
    <w:rsid w:val="00282C47"/>
    <w:rsid w:val="00282EF8"/>
    <w:rsid w:val="00282FF1"/>
    <w:rsid w:val="00283227"/>
    <w:rsid w:val="00283376"/>
    <w:rsid w:val="0028356C"/>
    <w:rsid w:val="00283663"/>
    <w:rsid w:val="00283687"/>
    <w:rsid w:val="00283698"/>
    <w:rsid w:val="002839C2"/>
    <w:rsid w:val="00283A21"/>
    <w:rsid w:val="00283B36"/>
    <w:rsid w:val="00283CE8"/>
    <w:rsid w:val="0028410A"/>
    <w:rsid w:val="002844A2"/>
    <w:rsid w:val="002847DF"/>
    <w:rsid w:val="00284B53"/>
    <w:rsid w:val="00284D4A"/>
    <w:rsid w:val="00284E36"/>
    <w:rsid w:val="0028505E"/>
    <w:rsid w:val="0028514D"/>
    <w:rsid w:val="002852AB"/>
    <w:rsid w:val="002856DD"/>
    <w:rsid w:val="00285AD7"/>
    <w:rsid w:val="00286165"/>
    <w:rsid w:val="002861B7"/>
    <w:rsid w:val="00286329"/>
    <w:rsid w:val="00286342"/>
    <w:rsid w:val="002863C4"/>
    <w:rsid w:val="0028653A"/>
    <w:rsid w:val="002865C4"/>
    <w:rsid w:val="00286709"/>
    <w:rsid w:val="0028684A"/>
    <w:rsid w:val="00286865"/>
    <w:rsid w:val="002868CB"/>
    <w:rsid w:val="002868CE"/>
    <w:rsid w:val="00286B6A"/>
    <w:rsid w:val="00286D4E"/>
    <w:rsid w:val="002876C5"/>
    <w:rsid w:val="0028771F"/>
    <w:rsid w:val="002879DE"/>
    <w:rsid w:val="00287A34"/>
    <w:rsid w:val="00287AD8"/>
    <w:rsid w:val="00290136"/>
    <w:rsid w:val="0029068E"/>
    <w:rsid w:val="00290746"/>
    <w:rsid w:val="00290860"/>
    <w:rsid w:val="00290CFC"/>
    <w:rsid w:val="00290E35"/>
    <w:rsid w:val="00291277"/>
    <w:rsid w:val="002912A1"/>
    <w:rsid w:val="00291316"/>
    <w:rsid w:val="00291683"/>
    <w:rsid w:val="002916DC"/>
    <w:rsid w:val="00291797"/>
    <w:rsid w:val="00291BD8"/>
    <w:rsid w:val="002920DB"/>
    <w:rsid w:val="00292191"/>
    <w:rsid w:val="002921E6"/>
    <w:rsid w:val="00292235"/>
    <w:rsid w:val="0029248C"/>
    <w:rsid w:val="002925BE"/>
    <w:rsid w:val="0029267E"/>
    <w:rsid w:val="002926B6"/>
    <w:rsid w:val="00292754"/>
    <w:rsid w:val="00292864"/>
    <w:rsid w:val="0029286F"/>
    <w:rsid w:val="00292CC6"/>
    <w:rsid w:val="0029369E"/>
    <w:rsid w:val="002936A1"/>
    <w:rsid w:val="002937B8"/>
    <w:rsid w:val="00293875"/>
    <w:rsid w:val="002938FF"/>
    <w:rsid w:val="0029399A"/>
    <w:rsid w:val="00293A78"/>
    <w:rsid w:val="00293AFA"/>
    <w:rsid w:val="00293C1F"/>
    <w:rsid w:val="00293D9E"/>
    <w:rsid w:val="00293E2D"/>
    <w:rsid w:val="00293E98"/>
    <w:rsid w:val="00293F99"/>
    <w:rsid w:val="00293FB9"/>
    <w:rsid w:val="00293FBC"/>
    <w:rsid w:val="00294229"/>
    <w:rsid w:val="0029474A"/>
    <w:rsid w:val="00294762"/>
    <w:rsid w:val="002947EC"/>
    <w:rsid w:val="0029482B"/>
    <w:rsid w:val="00294856"/>
    <w:rsid w:val="00294907"/>
    <w:rsid w:val="00294CE9"/>
    <w:rsid w:val="00295087"/>
    <w:rsid w:val="002951E8"/>
    <w:rsid w:val="002951F0"/>
    <w:rsid w:val="002953E0"/>
    <w:rsid w:val="002954FE"/>
    <w:rsid w:val="00295678"/>
    <w:rsid w:val="00295778"/>
    <w:rsid w:val="0029587E"/>
    <w:rsid w:val="00295CD1"/>
    <w:rsid w:val="00295DD6"/>
    <w:rsid w:val="00295F06"/>
    <w:rsid w:val="00295F17"/>
    <w:rsid w:val="00295F4F"/>
    <w:rsid w:val="002960E6"/>
    <w:rsid w:val="00296586"/>
    <w:rsid w:val="00296727"/>
    <w:rsid w:val="00296733"/>
    <w:rsid w:val="00296823"/>
    <w:rsid w:val="002968BA"/>
    <w:rsid w:val="00296BF0"/>
    <w:rsid w:val="00296E9C"/>
    <w:rsid w:val="00296F66"/>
    <w:rsid w:val="00296FEB"/>
    <w:rsid w:val="00297163"/>
    <w:rsid w:val="002971EE"/>
    <w:rsid w:val="002972BF"/>
    <w:rsid w:val="00297925"/>
    <w:rsid w:val="00297C4C"/>
    <w:rsid w:val="00297C74"/>
    <w:rsid w:val="00297DE8"/>
    <w:rsid w:val="002A0344"/>
    <w:rsid w:val="002A0389"/>
    <w:rsid w:val="002A03A9"/>
    <w:rsid w:val="002A0607"/>
    <w:rsid w:val="002A07F4"/>
    <w:rsid w:val="002A0905"/>
    <w:rsid w:val="002A0915"/>
    <w:rsid w:val="002A0B2F"/>
    <w:rsid w:val="002A0EE2"/>
    <w:rsid w:val="002A0EFC"/>
    <w:rsid w:val="002A10FC"/>
    <w:rsid w:val="002A1290"/>
    <w:rsid w:val="002A1340"/>
    <w:rsid w:val="002A14A0"/>
    <w:rsid w:val="002A14BD"/>
    <w:rsid w:val="002A16F8"/>
    <w:rsid w:val="002A18C9"/>
    <w:rsid w:val="002A19DB"/>
    <w:rsid w:val="002A1AF4"/>
    <w:rsid w:val="002A1D02"/>
    <w:rsid w:val="002A2297"/>
    <w:rsid w:val="002A2338"/>
    <w:rsid w:val="002A235A"/>
    <w:rsid w:val="002A23DA"/>
    <w:rsid w:val="002A24DF"/>
    <w:rsid w:val="002A24E1"/>
    <w:rsid w:val="002A268F"/>
    <w:rsid w:val="002A294E"/>
    <w:rsid w:val="002A2A68"/>
    <w:rsid w:val="002A2AC9"/>
    <w:rsid w:val="002A2AF7"/>
    <w:rsid w:val="002A2C14"/>
    <w:rsid w:val="002A2E0E"/>
    <w:rsid w:val="002A2E7B"/>
    <w:rsid w:val="002A2F5D"/>
    <w:rsid w:val="002A3092"/>
    <w:rsid w:val="002A30C9"/>
    <w:rsid w:val="002A312D"/>
    <w:rsid w:val="002A32C7"/>
    <w:rsid w:val="002A350D"/>
    <w:rsid w:val="002A3577"/>
    <w:rsid w:val="002A36AC"/>
    <w:rsid w:val="002A38B4"/>
    <w:rsid w:val="002A3B1E"/>
    <w:rsid w:val="002A3C54"/>
    <w:rsid w:val="002A3D1D"/>
    <w:rsid w:val="002A41FC"/>
    <w:rsid w:val="002A4215"/>
    <w:rsid w:val="002A421D"/>
    <w:rsid w:val="002A42C9"/>
    <w:rsid w:val="002A4327"/>
    <w:rsid w:val="002A4487"/>
    <w:rsid w:val="002A44FD"/>
    <w:rsid w:val="002A4563"/>
    <w:rsid w:val="002A461F"/>
    <w:rsid w:val="002A4776"/>
    <w:rsid w:val="002A49AD"/>
    <w:rsid w:val="002A4CE0"/>
    <w:rsid w:val="002A4D75"/>
    <w:rsid w:val="002A4D88"/>
    <w:rsid w:val="002A4E1A"/>
    <w:rsid w:val="002A4E90"/>
    <w:rsid w:val="002A5009"/>
    <w:rsid w:val="002A507F"/>
    <w:rsid w:val="002A516C"/>
    <w:rsid w:val="002A5216"/>
    <w:rsid w:val="002A575A"/>
    <w:rsid w:val="002A57B5"/>
    <w:rsid w:val="002A5AFD"/>
    <w:rsid w:val="002A5C14"/>
    <w:rsid w:val="002A5DFA"/>
    <w:rsid w:val="002A6178"/>
    <w:rsid w:val="002A64D8"/>
    <w:rsid w:val="002A6548"/>
    <w:rsid w:val="002A6945"/>
    <w:rsid w:val="002A6984"/>
    <w:rsid w:val="002A6C4D"/>
    <w:rsid w:val="002A6CC5"/>
    <w:rsid w:val="002A6CDC"/>
    <w:rsid w:val="002A6D91"/>
    <w:rsid w:val="002A6E81"/>
    <w:rsid w:val="002A6F34"/>
    <w:rsid w:val="002A6F3B"/>
    <w:rsid w:val="002A70AE"/>
    <w:rsid w:val="002A71A5"/>
    <w:rsid w:val="002A7239"/>
    <w:rsid w:val="002A727F"/>
    <w:rsid w:val="002A729C"/>
    <w:rsid w:val="002A7356"/>
    <w:rsid w:val="002A735C"/>
    <w:rsid w:val="002A7503"/>
    <w:rsid w:val="002A76E0"/>
    <w:rsid w:val="002A78B8"/>
    <w:rsid w:val="002A7918"/>
    <w:rsid w:val="002B002A"/>
    <w:rsid w:val="002B008F"/>
    <w:rsid w:val="002B0142"/>
    <w:rsid w:val="002B01B0"/>
    <w:rsid w:val="002B0515"/>
    <w:rsid w:val="002B0604"/>
    <w:rsid w:val="002B0635"/>
    <w:rsid w:val="002B0A30"/>
    <w:rsid w:val="002B0A6B"/>
    <w:rsid w:val="002B0AEC"/>
    <w:rsid w:val="002B0CCB"/>
    <w:rsid w:val="002B0ECA"/>
    <w:rsid w:val="002B0ED6"/>
    <w:rsid w:val="002B100C"/>
    <w:rsid w:val="002B107F"/>
    <w:rsid w:val="002B1098"/>
    <w:rsid w:val="002B10AC"/>
    <w:rsid w:val="002B159D"/>
    <w:rsid w:val="002B18C0"/>
    <w:rsid w:val="002B1A1C"/>
    <w:rsid w:val="002B1CF1"/>
    <w:rsid w:val="002B1E8B"/>
    <w:rsid w:val="002B1F8D"/>
    <w:rsid w:val="002B206D"/>
    <w:rsid w:val="002B208B"/>
    <w:rsid w:val="002B2413"/>
    <w:rsid w:val="002B2669"/>
    <w:rsid w:val="002B27B3"/>
    <w:rsid w:val="002B27BA"/>
    <w:rsid w:val="002B27CA"/>
    <w:rsid w:val="002B27F8"/>
    <w:rsid w:val="002B2A2F"/>
    <w:rsid w:val="002B2CCD"/>
    <w:rsid w:val="002B2ED8"/>
    <w:rsid w:val="002B2F47"/>
    <w:rsid w:val="002B2F56"/>
    <w:rsid w:val="002B31DE"/>
    <w:rsid w:val="002B3263"/>
    <w:rsid w:val="002B35D6"/>
    <w:rsid w:val="002B36BF"/>
    <w:rsid w:val="002B3747"/>
    <w:rsid w:val="002B3810"/>
    <w:rsid w:val="002B3A09"/>
    <w:rsid w:val="002B3A25"/>
    <w:rsid w:val="002B3A2F"/>
    <w:rsid w:val="002B3B3B"/>
    <w:rsid w:val="002B3B67"/>
    <w:rsid w:val="002B3BA3"/>
    <w:rsid w:val="002B3CCF"/>
    <w:rsid w:val="002B3D2F"/>
    <w:rsid w:val="002B3DA1"/>
    <w:rsid w:val="002B3E6A"/>
    <w:rsid w:val="002B3ECA"/>
    <w:rsid w:val="002B3F22"/>
    <w:rsid w:val="002B407C"/>
    <w:rsid w:val="002B452D"/>
    <w:rsid w:val="002B475C"/>
    <w:rsid w:val="002B4805"/>
    <w:rsid w:val="002B4969"/>
    <w:rsid w:val="002B4BFC"/>
    <w:rsid w:val="002B4C6F"/>
    <w:rsid w:val="002B503F"/>
    <w:rsid w:val="002B5301"/>
    <w:rsid w:val="002B571B"/>
    <w:rsid w:val="002B5B9B"/>
    <w:rsid w:val="002B5CD2"/>
    <w:rsid w:val="002B612F"/>
    <w:rsid w:val="002B618E"/>
    <w:rsid w:val="002B61B5"/>
    <w:rsid w:val="002B621F"/>
    <w:rsid w:val="002B64B6"/>
    <w:rsid w:val="002B65DB"/>
    <w:rsid w:val="002B6A95"/>
    <w:rsid w:val="002B6BD6"/>
    <w:rsid w:val="002B6F32"/>
    <w:rsid w:val="002B72FB"/>
    <w:rsid w:val="002B734C"/>
    <w:rsid w:val="002B7557"/>
    <w:rsid w:val="002B778B"/>
    <w:rsid w:val="002B79C6"/>
    <w:rsid w:val="002B7AB0"/>
    <w:rsid w:val="002B7BC7"/>
    <w:rsid w:val="002B7EA9"/>
    <w:rsid w:val="002B7F59"/>
    <w:rsid w:val="002B7FB2"/>
    <w:rsid w:val="002C0146"/>
    <w:rsid w:val="002C0447"/>
    <w:rsid w:val="002C0601"/>
    <w:rsid w:val="002C06A7"/>
    <w:rsid w:val="002C12C5"/>
    <w:rsid w:val="002C1522"/>
    <w:rsid w:val="002C1752"/>
    <w:rsid w:val="002C1754"/>
    <w:rsid w:val="002C2340"/>
    <w:rsid w:val="002C23B4"/>
    <w:rsid w:val="002C23CC"/>
    <w:rsid w:val="002C25D7"/>
    <w:rsid w:val="002C28EE"/>
    <w:rsid w:val="002C2905"/>
    <w:rsid w:val="002C2A0A"/>
    <w:rsid w:val="002C2EBE"/>
    <w:rsid w:val="002C2EFA"/>
    <w:rsid w:val="002C2F55"/>
    <w:rsid w:val="002C2F73"/>
    <w:rsid w:val="002C2F98"/>
    <w:rsid w:val="002C300D"/>
    <w:rsid w:val="002C3088"/>
    <w:rsid w:val="002C311C"/>
    <w:rsid w:val="002C3194"/>
    <w:rsid w:val="002C3204"/>
    <w:rsid w:val="002C335C"/>
    <w:rsid w:val="002C3462"/>
    <w:rsid w:val="002C36CF"/>
    <w:rsid w:val="002C3ACB"/>
    <w:rsid w:val="002C3B44"/>
    <w:rsid w:val="002C3B9D"/>
    <w:rsid w:val="002C3C00"/>
    <w:rsid w:val="002C3D18"/>
    <w:rsid w:val="002C3D27"/>
    <w:rsid w:val="002C3EDD"/>
    <w:rsid w:val="002C3F47"/>
    <w:rsid w:val="002C41EC"/>
    <w:rsid w:val="002C4478"/>
    <w:rsid w:val="002C4608"/>
    <w:rsid w:val="002C460F"/>
    <w:rsid w:val="002C482C"/>
    <w:rsid w:val="002C4908"/>
    <w:rsid w:val="002C4B3B"/>
    <w:rsid w:val="002C4F92"/>
    <w:rsid w:val="002C505A"/>
    <w:rsid w:val="002C54E7"/>
    <w:rsid w:val="002C5675"/>
    <w:rsid w:val="002C575D"/>
    <w:rsid w:val="002C57BE"/>
    <w:rsid w:val="002C586A"/>
    <w:rsid w:val="002C58F9"/>
    <w:rsid w:val="002C5AE4"/>
    <w:rsid w:val="002C5B62"/>
    <w:rsid w:val="002C5CCF"/>
    <w:rsid w:val="002C5FE8"/>
    <w:rsid w:val="002C6096"/>
    <w:rsid w:val="002C60B8"/>
    <w:rsid w:val="002C62DF"/>
    <w:rsid w:val="002C631B"/>
    <w:rsid w:val="002C633D"/>
    <w:rsid w:val="002C6457"/>
    <w:rsid w:val="002C650E"/>
    <w:rsid w:val="002C6678"/>
    <w:rsid w:val="002C671D"/>
    <w:rsid w:val="002C6797"/>
    <w:rsid w:val="002C6818"/>
    <w:rsid w:val="002C6819"/>
    <w:rsid w:val="002C6DDB"/>
    <w:rsid w:val="002C6E04"/>
    <w:rsid w:val="002C701A"/>
    <w:rsid w:val="002C7096"/>
    <w:rsid w:val="002C70CB"/>
    <w:rsid w:val="002C76B0"/>
    <w:rsid w:val="002C7937"/>
    <w:rsid w:val="002C7A16"/>
    <w:rsid w:val="002C7B88"/>
    <w:rsid w:val="002C7BAA"/>
    <w:rsid w:val="002C7D47"/>
    <w:rsid w:val="002C7EA7"/>
    <w:rsid w:val="002C7F8D"/>
    <w:rsid w:val="002D008D"/>
    <w:rsid w:val="002D01AE"/>
    <w:rsid w:val="002D0241"/>
    <w:rsid w:val="002D0383"/>
    <w:rsid w:val="002D042A"/>
    <w:rsid w:val="002D04B2"/>
    <w:rsid w:val="002D0580"/>
    <w:rsid w:val="002D07FC"/>
    <w:rsid w:val="002D0831"/>
    <w:rsid w:val="002D08EC"/>
    <w:rsid w:val="002D0B3D"/>
    <w:rsid w:val="002D0C08"/>
    <w:rsid w:val="002D0C35"/>
    <w:rsid w:val="002D0D7B"/>
    <w:rsid w:val="002D0FD5"/>
    <w:rsid w:val="002D12F3"/>
    <w:rsid w:val="002D1305"/>
    <w:rsid w:val="002D14B7"/>
    <w:rsid w:val="002D1854"/>
    <w:rsid w:val="002D186B"/>
    <w:rsid w:val="002D19BE"/>
    <w:rsid w:val="002D1A5E"/>
    <w:rsid w:val="002D1BA4"/>
    <w:rsid w:val="002D1E26"/>
    <w:rsid w:val="002D1E91"/>
    <w:rsid w:val="002D20B2"/>
    <w:rsid w:val="002D2208"/>
    <w:rsid w:val="002D220E"/>
    <w:rsid w:val="002D2802"/>
    <w:rsid w:val="002D2A53"/>
    <w:rsid w:val="002D2CE6"/>
    <w:rsid w:val="002D2D54"/>
    <w:rsid w:val="002D2D96"/>
    <w:rsid w:val="002D2DD4"/>
    <w:rsid w:val="002D30D0"/>
    <w:rsid w:val="002D3129"/>
    <w:rsid w:val="002D31DC"/>
    <w:rsid w:val="002D356D"/>
    <w:rsid w:val="002D35FD"/>
    <w:rsid w:val="002D36A7"/>
    <w:rsid w:val="002D3713"/>
    <w:rsid w:val="002D38ED"/>
    <w:rsid w:val="002D3B8D"/>
    <w:rsid w:val="002D3D90"/>
    <w:rsid w:val="002D3E42"/>
    <w:rsid w:val="002D3F33"/>
    <w:rsid w:val="002D42F2"/>
    <w:rsid w:val="002D45C7"/>
    <w:rsid w:val="002D466D"/>
    <w:rsid w:val="002D4AF0"/>
    <w:rsid w:val="002D4CE4"/>
    <w:rsid w:val="002D5002"/>
    <w:rsid w:val="002D507A"/>
    <w:rsid w:val="002D50F7"/>
    <w:rsid w:val="002D510F"/>
    <w:rsid w:val="002D51A2"/>
    <w:rsid w:val="002D51E1"/>
    <w:rsid w:val="002D53EF"/>
    <w:rsid w:val="002D545C"/>
    <w:rsid w:val="002D5614"/>
    <w:rsid w:val="002D59E7"/>
    <w:rsid w:val="002D5A5E"/>
    <w:rsid w:val="002D5A9F"/>
    <w:rsid w:val="002D5C26"/>
    <w:rsid w:val="002D5D73"/>
    <w:rsid w:val="002D622A"/>
    <w:rsid w:val="002D6385"/>
    <w:rsid w:val="002D65F9"/>
    <w:rsid w:val="002D65FE"/>
    <w:rsid w:val="002D6640"/>
    <w:rsid w:val="002D67DC"/>
    <w:rsid w:val="002D6B82"/>
    <w:rsid w:val="002D6B8C"/>
    <w:rsid w:val="002D6BB3"/>
    <w:rsid w:val="002D704C"/>
    <w:rsid w:val="002D71E4"/>
    <w:rsid w:val="002D7351"/>
    <w:rsid w:val="002D7422"/>
    <w:rsid w:val="002D7905"/>
    <w:rsid w:val="002D7ADA"/>
    <w:rsid w:val="002D7C51"/>
    <w:rsid w:val="002D7D05"/>
    <w:rsid w:val="002D7F73"/>
    <w:rsid w:val="002D7FC0"/>
    <w:rsid w:val="002E004D"/>
    <w:rsid w:val="002E005D"/>
    <w:rsid w:val="002E00E1"/>
    <w:rsid w:val="002E02FA"/>
    <w:rsid w:val="002E04DE"/>
    <w:rsid w:val="002E04F9"/>
    <w:rsid w:val="002E06B8"/>
    <w:rsid w:val="002E06D8"/>
    <w:rsid w:val="002E0957"/>
    <w:rsid w:val="002E0A7F"/>
    <w:rsid w:val="002E0AAC"/>
    <w:rsid w:val="002E0BA9"/>
    <w:rsid w:val="002E0C09"/>
    <w:rsid w:val="002E0CD6"/>
    <w:rsid w:val="002E0E8C"/>
    <w:rsid w:val="002E0EA4"/>
    <w:rsid w:val="002E0F02"/>
    <w:rsid w:val="002E0F85"/>
    <w:rsid w:val="002E0FE5"/>
    <w:rsid w:val="002E10E6"/>
    <w:rsid w:val="002E1110"/>
    <w:rsid w:val="002E1305"/>
    <w:rsid w:val="002E1423"/>
    <w:rsid w:val="002E14FF"/>
    <w:rsid w:val="002E161A"/>
    <w:rsid w:val="002E178B"/>
    <w:rsid w:val="002E1851"/>
    <w:rsid w:val="002E1CC9"/>
    <w:rsid w:val="002E1FF1"/>
    <w:rsid w:val="002E2140"/>
    <w:rsid w:val="002E23A6"/>
    <w:rsid w:val="002E23CE"/>
    <w:rsid w:val="002E272B"/>
    <w:rsid w:val="002E2842"/>
    <w:rsid w:val="002E28FF"/>
    <w:rsid w:val="002E2973"/>
    <w:rsid w:val="002E2A9A"/>
    <w:rsid w:val="002E2AB0"/>
    <w:rsid w:val="002E2AD1"/>
    <w:rsid w:val="002E2B8F"/>
    <w:rsid w:val="002E2CCB"/>
    <w:rsid w:val="002E2EB4"/>
    <w:rsid w:val="002E2EDD"/>
    <w:rsid w:val="002E31D2"/>
    <w:rsid w:val="002E322A"/>
    <w:rsid w:val="002E3388"/>
    <w:rsid w:val="002E34FB"/>
    <w:rsid w:val="002E3683"/>
    <w:rsid w:val="002E36F9"/>
    <w:rsid w:val="002E3928"/>
    <w:rsid w:val="002E3B97"/>
    <w:rsid w:val="002E3D3C"/>
    <w:rsid w:val="002E3DDF"/>
    <w:rsid w:val="002E3E59"/>
    <w:rsid w:val="002E43E6"/>
    <w:rsid w:val="002E4504"/>
    <w:rsid w:val="002E46D9"/>
    <w:rsid w:val="002E4960"/>
    <w:rsid w:val="002E4DC9"/>
    <w:rsid w:val="002E4FEC"/>
    <w:rsid w:val="002E5075"/>
    <w:rsid w:val="002E50EC"/>
    <w:rsid w:val="002E568E"/>
    <w:rsid w:val="002E59F2"/>
    <w:rsid w:val="002E5ADF"/>
    <w:rsid w:val="002E5C12"/>
    <w:rsid w:val="002E5CF6"/>
    <w:rsid w:val="002E5D7B"/>
    <w:rsid w:val="002E61FE"/>
    <w:rsid w:val="002E62FA"/>
    <w:rsid w:val="002E65D1"/>
    <w:rsid w:val="002E672C"/>
    <w:rsid w:val="002E675E"/>
    <w:rsid w:val="002E6B34"/>
    <w:rsid w:val="002E6B37"/>
    <w:rsid w:val="002E6EC9"/>
    <w:rsid w:val="002E6F87"/>
    <w:rsid w:val="002E70CA"/>
    <w:rsid w:val="002E7228"/>
    <w:rsid w:val="002E731E"/>
    <w:rsid w:val="002E746F"/>
    <w:rsid w:val="002E751D"/>
    <w:rsid w:val="002E761D"/>
    <w:rsid w:val="002E7787"/>
    <w:rsid w:val="002E7899"/>
    <w:rsid w:val="002E7FEE"/>
    <w:rsid w:val="002F0078"/>
    <w:rsid w:val="002F00DA"/>
    <w:rsid w:val="002F02C2"/>
    <w:rsid w:val="002F07AA"/>
    <w:rsid w:val="002F094C"/>
    <w:rsid w:val="002F0B66"/>
    <w:rsid w:val="002F0DDA"/>
    <w:rsid w:val="002F0DDC"/>
    <w:rsid w:val="002F0FB3"/>
    <w:rsid w:val="002F100C"/>
    <w:rsid w:val="002F10F2"/>
    <w:rsid w:val="002F150A"/>
    <w:rsid w:val="002F1580"/>
    <w:rsid w:val="002F183F"/>
    <w:rsid w:val="002F18C3"/>
    <w:rsid w:val="002F192E"/>
    <w:rsid w:val="002F19FD"/>
    <w:rsid w:val="002F1DDA"/>
    <w:rsid w:val="002F1F1F"/>
    <w:rsid w:val="002F1F8C"/>
    <w:rsid w:val="002F21DF"/>
    <w:rsid w:val="002F223B"/>
    <w:rsid w:val="002F22CB"/>
    <w:rsid w:val="002F23E9"/>
    <w:rsid w:val="002F2666"/>
    <w:rsid w:val="002F26A3"/>
    <w:rsid w:val="002F2788"/>
    <w:rsid w:val="002F281B"/>
    <w:rsid w:val="002F2ADA"/>
    <w:rsid w:val="002F2D48"/>
    <w:rsid w:val="002F30C7"/>
    <w:rsid w:val="002F312B"/>
    <w:rsid w:val="002F325B"/>
    <w:rsid w:val="002F32C5"/>
    <w:rsid w:val="002F333A"/>
    <w:rsid w:val="002F3403"/>
    <w:rsid w:val="002F3467"/>
    <w:rsid w:val="002F3889"/>
    <w:rsid w:val="002F3B81"/>
    <w:rsid w:val="002F3DD6"/>
    <w:rsid w:val="002F3F16"/>
    <w:rsid w:val="002F448E"/>
    <w:rsid w:val="002F4C02"/>
    <w:rsid w:val="002F4C3C"/>
    <w:rsid w:val="002F51EB"/>
    <w:rsid w:val="002F52B2"/>
    <w:rsid w:val="002F5553"/>
    <w:rsid w:val="002F56E6"/>
    <w:rsid w:val="002F5746"/>
    <w:rsid w:val="002F5788"/>
    <w:rsid w:val="002F582D"/>
    <w:rsid w:val="002F5898"/>
    <w:rsid w:val="002F5943"/>
    <w:rsid w:val="002F5C1A"/>
    <w:rsid w:val="002F5D1C"/>
    <w:rsid w:val="002F5DF1"/>
    <w:rsid w:val="002F5E3F"/>
    <w:rsid w:val="002F5E65"/>
    <w:rsid w:val="002F5EB9"/>
    <w:rsid w:val="002F5EC2"/>
    <w:rsid w:val="002F5F8B"/>
    <w:rsid w:val="002F612D"/>
    <w:rsid w:val="002F6216"/>
    <w:rsid w:val="002F62F5"/>
    <w:rsid w:val="002F64CA"/>
    <w:rsid w:val="002F6550"/>
    <w:rsid w:val="002F65A5"/>
    <w:rsid w:val="002F680F"/>
    <w:rsid w:val="002F6985"/>
    <w:rsid w:val="002F6998"/>
    <w:rsid w:val="002F6CAB"/>
    <w:rsid w:val="002F6E90"/>
    <w:rsid w:val="002F6E92"/>
    <w:rsid w:val="002F7020"/>
    <w:rsid w:val="002F71D7"/>
    <w:rsid w:val="002F7227"/>
    <w:rsid w:val="002F73D1"/>
    <w:rsid w:val="002F7432"/>
    <w:rsid w:val="002F7467"/>
    <w:rsid w:val="002F77BA"/>
    <w:rsid w:val="002F7C26"/>
    <w:rsid w:val="002F7E05"/>
    <w:rsid w:val="002F7F39"/>
    <w:rsid w:val="002F7F51"/>
    <w:rsid w:val="0030041C"/>
    <w:rsid w:val="00300469"/>
    <w:rsid w:val="00300653"/>
    <w:rsid w:val="00300711"/>
    <w:rsid w:val="00300779"/>
    <w:rsid w:val="0030084B"/>
    <w:rsid w:val="00300895"/>
    <w:rsid w:val="00300986"/>
    <w:rsid w:val="00300A57"/>
    <w:rsid w:val="00300CA6"/>
    <w:rsid w:val="0030101E"/>
    <w:rsid w:val="00301089"/>
    <w:rsid w:val="00301262"/>
    <w:rsid w:val="00301587"/>
    <w:rsid w:val="00301659"/>
    <w:rsid w:val="00301A07"/>
    <w:rsid w:val="00301A3F"/>
    <w:rsid w:val="00301B33"/>
    <w:rsid w:val="00302490"/>
    <w:rsid w:val="00302550"/>
    <w:rsid w:val="0030269C"/>
    <w:rsid w:val="00302895"/>
    <w:rsid w:val="00302B17"/>
    <w:rsid w:val="00302C2E"/>
    <w:rsid w:val="00302C8A"/>
    <w:rsid w:val="00302D43"/>
    <w:rsid w:val="00302D48"/>
    <w:rsid w:val="0030317F"/>
    <w:rsid w:val="00303293"/>
    <w:rsid w:val="003035E3"/>
    <w:rsid w:val="0030369C"/>
    <w:rsid w:val="00303BCF"/>
    <w:rsid w:val="0030419B"/>
    <w:rsid w:val="00304250"/>
    <w:rsid w:val="0030478A"/>
    <w:rsid w:val="00304A2B"/>
    <w:rsid w:val="00304AD7"/>
    <w:rsid w:val="00304C71"/>
    <w:rsid w:val="00304F36"/>
    <w:rsid w:val="00304F59"/>
    <w:rsid w:val="0030504F"/>
    <w:rsid w:val="003051C4"/>
    <w:rsid w:val="003051D6"/>
    <w:rsid w:val="003052B5"/>
    <w:rsid w:val="0030531B"/>
    <w:rsid w:val="003053B3"/>
    <w:rsid w:val="0030540C"/>
    <w:rsid w:val="0030543E"/>
    <w:rsid w:val="0030555A"/>
    <w:rsid w:val="003056AD"/>
    <w:rsid w:val="003057E1"/>
    <w:rsid w:val="003058E7"/>
    <w:rsid w:val="003059CE"/>
    <w:rsid w:val="00305F98"/>
    <w:rsid w:val="0030610A"/>
    <w:rsid w:val="00306196"/>
    <w:rsid w:val="003062B1"/>
    <w:rsid w:val="0030630E"/>
    <w:rsid w:val="0030632E"/>
    <w:rsid w:val="0030637C"/>
    <w:rsid w:val="003065DB"/>
    <w:rsid w:val="003066F6"/>
    <w:rsid w:val="00307003"/>
    <w:rsid w:val="00307084"/>
    <w:rsid w:val="0030716C"/>
    <w:rsid w:val="003072E7"/>
    <w:rsid w:val="00307615"/>
    <w:rsid w:val="00307624"/>
    <w:rsid w:val="0030773D"/>
    <w:rsid w:val="00307C7C"/>
    <w:rsid w:val="00307CC3"/>
    <w:rsid w:val="00307CD0"/>
    <w:rsid w:val="00307CD9"/>
    <w:rsid w:val="00307D68"/>
    <w:rsid w:val="00307F37"/>
    <w:rsid w:val="0031011E"/>
    <w:rsid w:val="003102BC"/>
    <w:rsid w:val="003103D0"/>
    <w:rsid w:val="003103D3"/>
    <w:rsid w:val="0031045F"/>
    <w:rsid w:val="00310773"/>
    <w:rsid w:val="003108D6"/>
    <w:rsid w:val="00310A41"/>
    <w:rsid w:val="00310AC6"/>
    <w:rsid w:val="00310C1C"/>
    <w:rsid w:val="00310EB0"/>
    <w:rsid w:val="00311039"/>
    <w:rsid w:val="003116AC"/>
    <w:rsid w:val="003116F7"/>
    <w:rsid w:val="003117FF"/>
    <w:rsid w:val="00311868"/>
    <w:rsid w:val="00311AD6"/>
    <w:rsid w:val="00311AF3"/>
    <w:rsid w:val="00311CD2"/>
    <w:rsid w:val="00312568"/>
    <w:rsid w:val="0031269C"/>
    <w:rsid w:val="0031291C"/>
    <w:rsid w:val="00312A5A"/>
    <w:rsid w:val="00312A9A"/>
    <w:rsid w:val="00312B42"/>
    <w:rsid w:val="00312EDE"/>
    <w:rsid w:val="00312EE4"/>
    <w:rsid w:val="00312F6B"/>
    <w:rsid w:val="00313067"/>
    <w:rsid w:val="00313319"/>
    <w:rsid w:val="003133F9"/>
    <w:rsid w:val="00313408"/>
    <w:rsid w:val="0031378F"/>
    <w:rsid w:val="003138B1"/>
    <w:rsid w:val="00313A93"/>
    <w:rsid w:val="00313B8C"/>
    <w:rsid w:val="00313C3F"/>
    <w:rsid w:val="00313E30"/>
    <w:rsid w:val="003140DA"/>
    <w:rsid w:val="003140DD"/>
    <w:rsid w:val="003142E2"/>
    <w:rsid w:val="0031459C"/>
    <w:rsid w:val="003145C3"/>
    <w:rsid w:val="0031477C"/>
    <w:rsid w:val="00314856"/>
    <w:rsid w:val="0031488B"/>
    <w:rsid w:val="003148E3"/>
    <w:rsid w:val="0031492E"/>
    <w:rsid w:val="00314D2E"/>
    <w:rsid w:val="00314EAE"/>
    <w:rsid w:val="00314EAF"/>
    <w:rsid w:val="00314F55"/>
    <w:rsid w:val="00314FB3"/>
    <w:rsid w:val="0031500C"/>
    <w:rsid w:val="003150E0"/>
    <w:rsid w:val="003153BE"/>
    <w:rsid w:val="003153D5"/>
    <w:rsid w:val="00315575"/>
    <w:rsid w:val="00315720"/>
    <w:rsid w:val="003157D5"/>
    <w:rsid w:val="00315829"/>
    <w:rsid w:val="00315982"/>
    <w:rsid w:val="003159BC"/>
    <w:rsid w:val="00315C4B"/>
    <w:rsid w:val="00316075"/>
    <w:rsid w:val="0031621F"/>
    <w:rsid w:val="003163E5"/>
    <w:rsid w:val="003163FD"/>
    <w:rsid w:val="00316698"/>
    <w:rsid w:val="00316734"/>
    <w:rsid w:val="003167CB"/>
    <w:rsid w:val="00316A78"/>
    <w:rsid w:val="00316DBF"/>
    <w:rsid w:val="00317017"/>
    <w:rsid w:val="00317384"/>
    <w:rsid w:val="00317447"/>
    <w:rsid w:val="003174BD"/>
    <w:rsid w:val="00317561"/>
    <w:rsid w:val="003175AD"/>
    <w:rsid w:val="00317B87"/>
    <w:rsid w:val="00317C09"/>
    <w:rsid w:val="00317E38"/>
    <w:rsid w:val="00317EAE"/>
    <w:rsid w:val="003200A1"/>
    <w:rsid w:val="0032019A"/>
    <w:rsid w:val="0032023C"/>
    <w:rsid w:val="00320552"/>
    <w:rsid w:val="00320713"/>
    <w:rsid w:val="0032071E"/>
    <w:rsid w:val="003209A0"/>
    <w:rsid w:val="00320A52"/>
    <w:rsid w:val="00320A61"/>
    <w:rsid w:val="00320C42"/>
    <w:rsid w:val="00320C45"/>
    <w:rsid w:val="00320DB7"/>
    <w:rsid w:val="00320DE2"/>
    <w:rsid w:val="00320F6F"/>
    <w:rsid w:val="0032168D"/>
    <w:rsid w:val="00321808"/>
    <w:rsid w:val="00321850"/>
    <w:rsid w:val="00321892"/>
    <w:rsid w:val="00321AB8"/>
    <w:rsid w:val="00321AD0"/>
    <w:rsid w:val="00321D4C"/>
    <w:rsid w:val="00322020"/>
    <w:rsid w:val="003221A8"/>
    <w:rsid w:val="003222E8"/>
    <w:rsid w:val="00322305"/>
    <w:rsid w:val="003225C1"/>
    <w:rsid w:val="003225E2"/>
    <w:rsid w:val="00322776"/>
    <w:rsid w:val="00322847"/>
    <w:rsid w:val="00322864"/>
    <w:rsid w:val="003229C3"/>
    <w:rsid w:val="00322B13"/>
    <w:rsid w:val="00322D4B"/>
    <w:rsid w:val="0032300C"/>
    <w:rsid w:val="0032306F"/>
    <w:rsid w:val="003233AC"/>
    <w:rsid w:val="003233B5"/>
    <w:rsid w:val="0032372F"/>
    <w:rsid w:val="003239CE"/>
    <w:rsid w:val="00323CF0"/>
    <w:rsid w:val="00323E5C"/>
    <w:rsid w:val="00323F3D"/>
    <w:rsid w:val="003240D7"/>
    <w:rsid w:val="00324345"/>
    <w:rsid w:val="00324409"/>
    <w:rsid w:val="0032452B"/>
    <w:rsid w:val="00324547"/>
    <w:rsid w:val="003246B2"/>
    <w:rsid w:val="003246F0"/>
    <w:rsid w:val="00324B0D"/>
    <w:rsid w:val="00324FCC"/>
    <w:rsid w:val="00324FF1"/>
    <w:rsid w:val="0032503F"/>
    <w:rsid w:val="003253AB"/>
    <w:rsid w:val="003254F6"/>
    <w:rsid w:val="003254FD"/>
    <w:rsid w:val="003258FF"/>
    <w:rsid w:val="00325A4E"/>
    <w:rsid w:val="00325A87"/>
    <w:rsid w:val="00325BC1"/>
    <w:rsid w:val="00325EFC"/>
    <w:rsid w:val="00325F78"/>
    <w:rsid w:val="00326137"/>
    <w:rsid w:val="0032621E"/>
    <w:rsid w:val="0032630E"/>
    <w:rsid w:val="00326513"/>
    <w:rsid w:val="00326550"/>
    <w:rsid w:val="00326800"/>
    <w:rsid w:val="00326A04"/>
    <w:rsid w:val="00326E48"/>
    <w:rsid w:val="00326F12"/>
    <w:rsid w:val="00326FF1"/>
    <w:rsid w:val="00327427"/>
    <w:rsid w:val="00327455"/>
    <w:rsid w:val="00327769"/>
    <w:rsid w:val="00327824"/>
    <w:rsid w:val="00327840"/>
    <w:rsid w:val="00327A3B"/>
    <w:rsid w:val="00327A85"/>
    <w:rsid w:val="00327B42"/>
    <w:rsid w:val="00327DF0"/>
    <w:rsid w:val="00327EB1"/>
    <w:rsid w:val="0033000B"/>
    <w:rsid w:val="00330015"/>
    <w:rsid w:val="00330076"/>
    <w:rsid w:val="003300D1"/>
    <w:rsid w:val="0033025F"/>
    <w:rsid w:val="00330324"/>
    <w:rsid w:val="003305AC"/>
    <w:rsid w:val="003307A9"/>
    <w:rsid w:val="00330832"/>
    <w:rsid w:val="0033085C"/>
    <w:rsid w:val="00330940"/>
    <w:rsid w:val="00330DC5"/>
    <w:rsid w:val="00330DCD"/>
    <w:rsid w:val="00330F91"/>
    <w:rsid w:val="0033111C"/>
    <w:rsid w:val="00331435"/>
    <w:rsid w:val="0033143E"/>
    <w:rsid w:val="00331944"/>
    <w:rsid w:val="00331CA7"/>
    <w:rsid w:val="00331DD2"/>
    <w:rsid w:val="00331DD9"/>
    <w:rsid w:val="00331F48"/>
    <w:rsid w:val="0033205D"/>
    <w:rsid w:val="003320E6"/>
    <w:rsid w:val="00332247"/>
    <w:rsid w:val="003322A0"/>
    <w:rsid w:val="0033237C"/>
    <w:rsid w:val="00332792"/>
    <w:rsid w:val="00332B4F"/>
    <w:rsid w:val="00332BE1"/>
    <w:rsid w:val="00332BFE"/>
    <w:rsid w:val="00332E69"/>
    <w:rsid w:val="00333114"/>
    <w:rsid w:val="003331E1"/>
    <w:rsid w:val="00333294"/>
    <w:rsid w:val="003333C6"/>
    <w:rsid w:val="00333C01"/>
    <w:rsid w:val="00333C26"/>
    <w:rsid w:val="00333C3A"/>
    <w:rsid w:val="00333CE1"/>
    <w:rsid w:val="00333D6F"/>
    <w:rsid w:val="00333EE3"/>
    <w:rsid w:val="00333EF0"/>
    <w:rsid w:val="00333FB0"/>
    <w:rsid w:val="00333FB1"/>
    <w:rsid w:val="00333FC0"/>
    <w:rsid w:val="0033401D"/>
    <w:rsid w:val="003342EE"/>
    <w:rsid w:val="00334B31"/>
    <w:rsid w:val="00334C65"/>
    <w:rsid w:val="00334E52"/>
    <w:rsid w:val="00334E82"/>
    <w:rsid w:val="00334FD3"/>
    <w:rsid w:val="00334FD7"/>
    <w:rsid w:val="003351C2"/>
    <w:rsid w:val="0033520A"/>
    <w:rsid w:val="00335376"/>
    <w:rsid w:val="0033537E"/>
    <w:rsid w:val="0033565F"/>
    <w:rsid w:val="00335733"/>
    <w:rsid w:val="00335755"/>
    <w:rsid w:val="0033580D"/>
    <w:rsid w:val="00335848"/>
    <w:rsid w:val="00335934"/>
    <w:rsid w:val="003359B6"/>
    <w:rsid w:val="003359C8"/>
    <w:rsid w:val="00335A4D"/>
    <w:rsid w:val="00335A99"/>
    <w:rsid w:val="00335C74"/>
    <w:rsid w:val="00335FDC"/>
    <w:rsid w:val="003363B1"/>
    <w:rsid w:val="00336511"/>
    <w:rsid w:val="0033658F"/>
    <w:rsid w:val="00336694"/>
    <w:rsid w:val="00336713"/>
    <w:rsid w:val="003369F3"/>
    <w:rsid w:val="00336B6F"/>
    <w:rsid w:val="00336CBC"/>
    <w:rsid w:val="003372A9"/>
    <w:rsid w:val="0033747F"/>
    <w:rsid w:val="003379DD"/>
    <w:rsid w:val="00337B33"/>
    <w:rsid w:val="00337B8D"/>
    <w:rsid w:val="00337CBD"/>
    <w:rsid w:val="00337D94"/>
    <w:rsid w:val="00337E8B"/>
    <w:rsid w:val="00337F03"/>
    <w:rsid w:val="00337F45"/>
    <w:rsid w:val="00337F9A"/>
    <w:rsid w:val="003401C8"/>
    <w:rsid w:val="003401CF"/>
    <w:rsid w:val="0034045F"/>
    <w:rsid w:val="003404D8"/>
    <w:rsid w:val="003405FD"/>
    <w:rsid w:val="00340754"/>
    <w:rsid w:val="003407B3"/>
    <w:rsid w:val="003409D2"/>
    <w:rsid w:val="00340BB9"/>
    <w:rsid w:val="00340CE8"/>
    <w:rsid w:val="00340D45"/>
    <w:rsid w:val="00340D78"/>
    <w:rsid w:val="00340F65"/>
    <w:rsid w:val="00340FE5"/>
    <w:rsid w:val="00341146"/>
    <w:rsid w:val="003413DA"/>
    <w:rsid w:val="003416D3"/>
    <w:rsid w:val="0034172B"/>
    <w:rsid w:val="003417D7"/>
    <w:rsid w:val="0034182A"/>
    <w:rsid w:val="003419E5"/>
    <w:rsid w:val="00341D16"/>
    <w:rsid w:val="00341DE2"/>
    <w:rsid w:val="00341EC2"/>
    <w:rsid w:val="00341F6E"/>
    <w:rsid w:val="00342372"/>
    <w:rsid w:val="003423E1"/>
    <w:rsid w:val="003426BE"/>
    <w:rsid w:val="0034276A"/>
    <w:rsid w:val="00342841"/>
    <w:rsid w:val="00342C34"/>
    <w:rsid w:val="00342C6F"/>
    <w:rsid w:val="00342D3E"/>
    <w:rsid w:val="00342DE1"/>
    <w:rsid w:val="003430F3"/>
    <w:rsid w:val="00343196"/>
    <w:rsid w:val="003431F2"/>
    <w:rsid w:val="0034346E"/>
    <w:rsid w:val="00343491"/>
    <w:rsid w:val="003436A9"/>
    <w:rsid w:val="003436E8"/>
    <w:rsid w:val="00343844"/>
    <w:rsid w:val="00343E3E"/>
    <w:rsid w:val="00343FC4"/>
    <w:rsid w:val="003442BC"/>
    <w:rsid w:val="00344304"/>
    <w:rsid w:val="00344783"/>
    <w:rsid w:val="00344C63"/>
    <w:rsid w:val="00344CB4"/>
    <w:rsid w:val="00344CD5"/>
    <w:rsid w:val="00344DAF"/>
    <w:rsid w:val="00344DFC"/>
    <w:rsid w:val="00344ED0"/>
    <w:rsid w:val="0034501B"/>
    <w:rsid w:val="003452CF"/>
    <w:rsid w:val="0034598B"/>
    <w:rsid w:val="00345B25"/>
    <w:rsid w:val="00345F10"/>
    <w:rsid w:val="00345F18"/>
    <w:rsid w:val="00345FA6"/>
    <w:rsid w:val="00345FD5"/>
    <w:rsid w:val="00346192"/>
    <w:rsid w:val="00346266"/>
    <w:rsid w:val="003463AC"/>
    <w:rsid w:val="003467E4"/>
    <w:rsid w:val="00346C9C"/>
    <w:rsid w:val="00346FAF"/>
    <w:rsid w:val="00346FE1"/>
    <w:rsid w:val="00347065"/>
    <w:rsid w:val="003471D6"/>
    <w:rsid w:val="003473D7"/>
    <w:rsid w:val="00347453"/>
    <w:rsid w:val="0034753B"/>
    <w:rsid w:val="003475ED"/>
    <w:rsid w:val="003476E1"/>
    <w:rsid w:val="003476EC"/>
    <w:rsid w:val="00347995"/>
    <w:rsid w:val="00347A02"/>
    <w:rsid w:val="00347B0F"/>
    <w:rsid w:val="00347F64"/>
    <w:rsid w:val="0035004A"/>
    <w:rsid w:val="0035011A"/>
    <w:rsid w:val="003501E9"/>
    <w:rsid w:val="00350376"/>
    <w:rsid w:val="003503A5"/>
    <w:rsid w:val="00350446"/>
    <w:rsid w:val="003504A0"/>
    <w:rsid w:val="003505B8"/>
    <w:rsid w:val="0035063A"/>
    <w:rsid w:val="0035071C"/>
    <w:rsid w:val="0035073A"/>
    <w:rsid w:val="00350AC4"/>
    <w:rsid w:val="00350B8E"/>
    <w:rsid w:val="0035105D"/>
    <w:rsid w:val="003510CB"/>
    <w:rsid w:val="00351177"/>
    <w:rsid w:val="0035130D"/>
    <w:rsid w:val="00351404"/>
    <w:rsid w:val="00351675"/>
    <w:rsid w:val="003516AF"/>
    <w:rsid w:val="003516E3"/>
    <w:rsid w:val="0035172E"/>
    <w:rsid w:val="003518DB"/>
    <w:rsid w:val="003518EC"/>
    <w:rsid w:val="00351B68"/>
    <w:rsid w:val="00351D81"/>
    <w:rsid w:val="00351E6E"/>
    <w:rsid w:val="00351F33"/>
    <w:rsid w:val="00351F59"/>
    <w:rsid w:val="003520F7"/>
    <w:rsid w:val="0035212F"/>
    <w:rsid w:val="00352355"/>
    <w:rsid w:val="0035239B"/>
    <w:rsid w:val="003523C3"/>
    <w:rsid w:val="00352458"/>
    <w:rsid w:val="00352464"/>
    <w:rsid w:val="003525FD"/>
    <w:rsid w:val="00352673"/>
    <w:rsid w:val="0035278B"/>
    <w:rsid w:val="00352A53"/>
    <w:rsid w:val="00352ACA"/>
    <w:rsid w:val="00352D89"/>
    <w:rsid w:val="00352DAA"/>
    <w:rsid w:val="00352F4B"/>
    <w:rsid w:val="003532E8"/>
    <w:rsid w:val="00353385"/>
    <w:rsid w:val="0035355C"/>
    <w:rsid w:val="0035382F"/>
    <w:rsid w:val="0035386C"/>
    <w:rsid w:val="00353B7B"/>
    <w:rsid w:val="00353CAC"/>
    <w:rsid w:val="00353FB9"/>
    <w:rsid w:val="0035437D"/>
    <w:rsid w:val="00354644"/>
    <w:rsid w:val="00354997"/>
    <w:rsid w:val="00354A1A"/>
    <w:rsid w:val="00354B39"/>
    <w:rsid w:val="00354E14"/>
    <w:rsid w:val="00354E6E"/>
    <w:rsid w:val="0035509D"/>
    <w:rsid w:val="0035518D"/>
    <w:rsid w:val="00355413"/>
    <w:rsid w:val="00355481"/>
    <w:rsid w:val="0035585C"/>
    <w:rsid w:val="00355AD0"/>
    <w:rsid w:val="00355B52"/>
    <w:rsid w:val="00355EF7"/>
    <w:rsid w:val="00356135"/>
    <w:rsid w:val="0035615C"/>
    <w:rsid w:val="0035620B"/>
    <w:rsid w:val="00356460"/>
    <w:rsid w:val="00356515"/>
    <w:rsid w:val="00356889"/>
    <w:rsid w:val="00356890"/>
    <w:rsid w:val="00356B26"/>
    <w:rsid w:val="00356C69"/>
    <w:rsid w:val="00356D99"/>
    <w:rsid w:val="00356F4C"/>
    <w:rsid w:val="00357106"/>
    <w:rsid w:val="00357314"/>
    <w:rsid w:val="00357333"/>
    <w:rsid w:val="0035740C"/>
    <w:rsid w:val="0035749F"/>
    <w:rsid w:val="0035762F"/>
    <w:rsid w:val="00357AC3"/>
    <w:rsid w:val="00357B70"/>
    <w:rsid w:val="00357C4E"/>
    <w:rsid w:val="00357C4F"/>
    <w:rsid w:val="00357D8B"/>
    <w:rsid w:val="00357DB5"/>
    <w:rsid w:val="00357F05"/>
    <w:rsid w:val="00357F19"/>
    <w:rsid w:val="00357F2A"/>
    <w:rsid w:val="003600F4"/>
    <w:rsid w:val="00360113"/>
    <w:rsid w:val="00360427"/>
    <w:rsid w:val="00360518"/>
    <w:rsid w:val="003607E4"/>
    <w:rsid w:val="00360806"/>
    <w:rsid w:val="00360928"/>
    <w:rsid w:val="00360D01"/>
    <w:rsid w:val="00360DFE"/>
    <w:rsid w:val="00360EE2"/>
    <w:rsid w:val="00360EEE"/>
    <w:rsid w:val="00360F20"/>
    <w:rsid w:val="00361043"/>
    <w:rsid w:val="003610B9"/>
    <w:rsid w:val="0036119C"/>
    <w:rsid w:val="00361344"/>
    <w:rsid w:val="00361351"/>
    <w:rsid w:val="0036148B"/>
    <w:rsid w:val="00361689"/>
    <w:rsid w:val="00361774"/>
    <w:rsid w:val="003617B2"/>
    <w:rsid w:val="003618C3"/>
    <w:rsid w:val="0036192C"/>
    <w:rsid w:val="0036194D"/>
    <w:rsid w:val="00361ABB"/>
    <w:rsid w:val="00361BE6"/>
    <w:rsid w:val="00362049"/>
    <w:rsid w:val="0036235A"/>
    <w:rsid w:val="003624D7"/>
    <w:rsid w:val="003625C9"/>
    <w:rsid w:val="00362630"/>
    <w:rsid w:val="00362706"/>
    <w:rsid w:val="00362719"/>
    <w:rsid w:val="0036273E"/>
    <w:rsid w:val="00362760"/>
    <w:rsid w:val="00362876"/>
    <w:rsid w:val="00362C87"/>
    <w:rsid w:val="00362D6D"/>
    <w:rsid w:val="00362DC2"/>
    <w:rsid w:val="00362DD8"/>
    <w:rsid w:val="00362F4A"/>
    <w:rsid w:val="00363273"/>
    <w:rsid w:val="00363287"/>
    <w:rsid w:val="003632B1"/>
    <w:rsid w:val="003633E4"/>
    <w:rsid w:val="003635FB"/>
    <w:rsid w:val="003636E1"/>
    <w:rsid w:val="0036377C"/>
    <w:rsid w:val="0036391D"/>
    <w:rsid w:val="003639CA"/>
    <w:rsid w:val="00363D8B"/>
    <w:rsid w:val="00363DB7"/>
    <w:rsid w:val="00363E99"/>
    <w:rsid w:val="00363EC0"/>
    <w:rsid w:val="00363F5B"/>
    <w:rsid w:val="0036419F"/>
    <w:rsid w:val="00364281"/>
    <w:rsid w:val="003644AA"/>
    <w:rsid w:val="00364668"/>
    <w:rsid w:val="0036472F"/>
    <w:rsid w:val="00364912"/>
    <w:rsid w:val="00364B25"/>
    <w:rsid w:val="00364D4D"/>
    <w:rsid w:val="00364F58"/>
    <w:rsid w:val="003651B7"/>
    <w:rsid w:val="0036545E"/>
    <w:rsid w:val="00365A75"/>
    <w:rsid w:val="00365ACC"/>
    <w:rsid w:val="00365D8D"/>
    <w:rsid w:val="00365E99"/>
    <w:rsid w:val="0036606A"/>
    <w:rsid w:val="00366183"/>
    <w:rsid w:val="0036619C"/>
    <w:rsid w:val="00366669"/>
    <w:rsid w:val="00366684"/>
    <w:rsid w:val="003666E6"/>
    <w:rsid w:val="00366739"/>
    <w:rsid w:val="003667F1"/>
    <w:rsid w:val="0036695C"/>
    <w:rsid w:val="00366973"/>
    <w:rsid w:val="00366A97"/>
    <w:rsid w:val="00366AB1"/>
    <w:rsid w:val="00366AD6"/>
    <w:rsid w:val="00366C56"/>
    <w:rsid w:val="00366D7C"/>
    <w:rsid w:val="00366EB5"/>
    <w:rsid w:val="003674F7"/>
    <w:rsid w:val="00367548"/>
    <w:rsid w:val="00367831"/>
    <w:rsid w:val="00367919"/>
    <w:rsid w:val="00367964"/>
    <w:rsid w:val="00367B4A"/>
    <w:rsid w:val="00367B64"/>
    <w:rsid w:val="00367B7E"/>
    <w:rsid w:val="00367D75"/>
    <w:rsid w:val="00367DD8"/>
    <w:rsid w:val="00367E30"/>
    <w:rsid w:val="00370172"/>
    <w:rsid w:val="003703CA"/>
    <w:rsid w:val="003704A3"/>
    <w:rsid w:val="0037056F"/>
    <w:rsid w:val="003707A3"/>
    <w:rsid w:val="00370AEA"/>
    <w:rsid w:val="00370D7B"/>
    <w:rsid w:val="003712D8"/>
    <w:rsid w:val="0037133F"/>
    <w:rsid w:val="00371424"/>
    <w:rsid w:val="0037144B"/>
    <w:rsid w:val="0037149A"/>
    <w:rsid w:val="00371512"/>
    <w:rsid w:val="003715B9"/>
    <w:rsid w:val="00371900"/>
    <w:rsid w:val="00371937"/>
    <w:rsid w:val="003719D3"/>
    <w:rsid w:val="00371ACB"/>
    <w:rsid w:val="00371B6A"/>
    <w:rsid w:val="00371DA2"/>
    <w:rsid w:val="00371DBF"/>
    <w:rsid w:val="00371EA5"/>
    <w:rsid w:val="00371FCD"/>
    <w:rsid w:val="0037214F"/>
    <w:rsid w:val="00372267"/>
    <w:rsid w:val="0037228A"/>
    <w:rsid w:val="0037228B"/>
    <w:rsid w:val="00372309"/>
    <w:rsid w:val="00372459"/>
    <w:rsid w:val="00372623"/>
    <w:rsid w:val="00372B7C"/>
    <w:rsid w:val="00372F76"/>
    <w:rsid w:val="003730F0"/>
    <w:rsid w:val="0037312C"/>
    <w:rsid w:val="00373398"/>
    <w:rsid w:val="003733CD"/>
    <w:rsid w:val="003734B3"/>
    <w:rsid w:val="003734C6"/>
    <w:rsid w:val="003735C4"/>
    <w:rsid w:val="0037381B"/>
    <w:rsid w:val="00373BA9"/>
    <w:rsid w:val="00373BC9"/>
    <w:rsid w:val="00373C83"/>
    <w:rsid w:val="00373CA8"/>
    <w:rsid w:val="00373E65"/>
    <w:rsid w:val="00373F82"/>
    <w:rsid w:val="00374353"/>
    <w:rsid w:val="00374373"/>
    <w:rsid w:val="003743AB"/>
    <w:rsid w:val="003743D6"/>
    <w:rsid w:val="00374403"/>
    <w:rsid w:val="00374455"/>
    <w:rsid w:val="0037446E"/>
    <w:rsid w:val="00374563"/>
    <w:rsid w:val="00374644"/>
    <w:rsid w:val="00374710"/>
    <w:rsid w:val="0037496D"/>
    <w:rsid w:val="00374A97"/>
    <w:rsid w:val="00374ADB"/>
    <w:rsid w:val="00374B86"/>
    <w:rsid w:val="00374CCD"/>
    <w:rsid w:val="00374CFE"/>
    <w:rsid w:val="00374E71"/>
    <w:rsid w:val="00374F1E"/>
    <w:rsid w:val="00375092"/>
    <w:rsid w:val="003751A3"/>
    <w:rsid w:val="0037546D"/>
    <w:rsid w:val="003755A7"/>
    <w:rsid w:val="003755FC"/>
    <w:rsid w:val="00375763"/>
    <w:rsid w:val="0037589D"/>
    <w:rsid w:val="003758B3"/>
    <w:rsid w:val="00375A89"/>
    <w:rsid w:val="00375C3B"/>
    <w:rsid w:val="00375CD0"/>
    <w:rsid w:val="00375CDD"/>
    <w:rsid w:val="00375D58"/>
    <w:rsid w:val="00376076"/>
    <w:rsid w:val="0037611F"/>
    <w:rsid w:val="00376360"/>
    <w:rsid w:val="00376425"/>
    <w:rsid w:val="00376822"/>
    <w:rsid w:val="00376A61"/>
    <w:rsid w:val="00376BDF"/>
    <w:rsid w:val="00376E9D"/>
    <w:rsid w:val="00376FC0"/>
    <w:rsid w:val="00377060"/>
    <w:rsid w:val="00377220"/>
    <w:rsid w:val="0037728B"/>
    <w:rsid w:val="00377607"/>
    <w:rsid w:val="0037782F"/>
    <w:rsid w:val="00377B43"/>
    <w:rsid w:val="00377D29"/>
    <w:rsid w:val="00377DF7"/>
    <w:rsid w:val="00377F67"/>
    <w:rsid w:val="00380302"/>
    <w:rsid w:val="0038054F"/>
    <w:rsid w:val="00380611"/>
    <w:rsid w:val="00380658"/>
    <w:rsid w:val="0038086E"/>
    <w:rsid w:val="0038097E"/>
    <w:rsid w:val="003809A9"/>
    <w:rsid w:val="00380A46"/>
    <w:rsid w:val="00380A6F"/>
    <w:rsid w:val="00380C3B"/>
    <w:rsid w:val="00380D2F"/>
    <w:rsid w:val="00380E80"/>
    <w:rsid w:val="00381251"/>
    <w:rsid w:val="00381313"/>
    <w:rsid w:val="0038166C"/>
    <w:rsid w:val="00381B8B"/>
    <w:rsid w:val="00381C28"/>
    <w:rsid w:val="00382049"/>
    <w:rsid w:val="00382141"/>
    <w:rsid w:val="00382390"/>
    <w:rsid w:val="003823CD"/>
    <w:rsid w:val="003825D6"/>
    <w:rsid w:val="0038272B"/>
    <w:rsid w:val="003827C8"/>
    <w:rsid w:val="003828BC"/>
    <w:rsid w:val="00382AC5"/>
    <w:rsid w:val="00382C45"/>
    <w:rsid w:val="00383184"/>
    <w:rsid w:val="003831DE"/>
    <w:rsid w:val="003832BB"/>
    <w:rsid w:val="00383405"/>
    <w:rsid w:val="00383433"/>
    <w:rsid w:val="00383714"/>
    <w:rsid w:val="00383A96"/>
    <w:rsid w:val="00383AD7"/>
    <w:rsid w:val="00383AD9"/>
    <w:rsid w:val="00383CD6"/>
    <w:rsid w:val="00383E68"/>
    <w:rsid w:val="003840DA"/>
    <w:rsid w:val="003841C3"/>
    <w:rsid w:val="00384255"/>
    <w:rsid w:val="0038435A"/>
    <w:rsid w:val="003845A3"/>
    <w:rsid w:val="003847DA"/>
    <w:rsid w:val="00384A26"/>
    <w:rsid w:val="00384B03"/>
    <w:rsid w:val="00384C9B"/>
    <w:rsid w:val="00384DEF"/>
    <w:rsid w:val="003850DD"/>
    <w:rsid w:val="003852C9"/>
    <w:rsid w:val="0038546F"/>
    <w:rsid w:val="003854B4"/>
    <w:rsid w:val="00385A6C"/>
    <w:rsid w:val="00385AD9"/>
    <w:rsid w:val="00385B79"/>
    <w:rsid w:val="00385CC5"/>
    <w:rsid w:val="00385DD6"/>
    <w:rsid w:val="00385F42"/>
    <w:rsid w:val="00386028"/>
    <w:rsid w:val="003860E7"/>
    <w:rsid w:val="0038631C"/>
    <w:rsid w:val="0038657A"/>
    <w:rsid w:val="00386797"/>
    <w:rsid w:val="0038680F"/>
    <w:rsid w:val="00386977"/>
    <w:rsid w:val="00386A1A"/>
    <w:rsid w:val="00386A53"/>
    <w:rsid w:val="00386BC6"/>
    <w:rsid w:val="00386E7C"/>
    <w:rsid w:val="00386EED"/>
    <w:rsid w:val="00387174"/>
    <w:rsid w:val="003871C8"/>
    <w:rsid w:val="00387299"/>
    <w:rsid w:val="00387389"/>
    <w:rsid w:val="0038752A"/>
    <w:rsid w:val="0038754A"/>
    <w:rsid w:val="0038780C"/>
    <w:rsid w:val="0038785A"/>
    <w:rsid w:val="00387966"/>
    <w:rsid w:val="0038796D"/>
    <w:rsid w:val="00387971"/>
    <w:rsid w:val="00387BD5"/>
    <w:rsid w:val="00387E45"/>
    <w:rsid w:val="00387E96"/>
    <w:rsid w:val="00387EED"/>
    <w:rsid w:val="00390063"/>
    <w:rsid w:val="0039045E"/>
    <w:rsid w:val="00390584"/>
    <w:rsid w:val="0039069E"/>
    <w:rsid w:val="00390709"/>
    <w:rsid w:val="003908EF"/>
    <w:rsid w:val="00390B97"/>
    <w:rsid w:val="00390BA4"/>
    <w:rsid w:val="00390C68"/>
    <w:rsid w:val="00390CAD"/>
    <w:rsid w:val="00390DAD"/>
    <w:rsid w:val="00390DDC"/>
    <w:rsid w:val="00390EDC"/>
    <w:rsid w:val="00390F30"/>
    <w:rsid w:val="00391033"/>
    <w:rsid w:val="003911DB"/>
    <w:rsid w:val="003912B2"/>
    <w:rsid w:val="003916BB"/>
    <w:rsid w:val="0039170A"/>
    <w:rsid w:val="003918EC"/>
    <w:rsid w:val="003919A9"/>
    <w:rsid w:val="00391ADD"/>
    <w:rsid w:val="00391C72"/>
    <w:rsid w:val="00391DBC"/>
    <w:rsid w:val="00391EAB"/>
    <w:rsid w:val="00391EC4"/>
    <w:rsid w:val="00392042"/>
    <w:rsid w:val="00392101"/>
    <w:rsid w:val="0039214F"/>
    <w:rsid w:val="00392284"/>
    <w:rsid w:val="00392648"/>
    <w:rsid w:val="00392844"/>
    <w:rsid w:val="00392B0E"/>
    <w:rsid w:val="00392E37"/>
    <w:rsid w:val="00392E51"/>
    <w:rsid w:val="00392F86"/>
    <w:rsid w:val="003930B9"/>
    <w:rsid w:val="003930F3"/>
    <w:rsid w:val="00393152"/>
    <w:rsid w:val="003931E7"/>
    <w:rsid w:val="003936D7"/>
    <w:rsid w:val="00393A74"/>
    <w:rsid w:val="00393A78"/>
    <w:rsid w:val="00393ACF"/>
    <w:rsid w:val="00393BA8"/>
    <w:rsid w:val="00393C92"/>
    <w:rsid w:val="00393CE3"/>
    <w:rsid w:val="00393D01"/>
    <w:rsid w:val="00393DE5"/>
    <w:rsid w:val="0039416E"/>
    <w:rsid w:val="00394664"/>
    <w:rsid w:val="003948DF"/>
    <w:rsid w:val="00394902"/>
    <w:rsid w:val="00394A02"/>
    <w:rsid w:val="00394CF5"/>
    <w:rsid w:val="00394D3F"/>
    <w:rsid w:val="00394EA9"/>
    <w:rsid w:val="00394FB9"/>
    <w:rsid w:val="0039503E"/>
    <w:rsid w:val="003951B7"/>
    <w:rsid w:val="003953E9"/>
    <w:rsid w:val="003954FC"/>
    <w:rsid w:val="00395501"/>
    <w:rsid w:val="003956CC"/>
    <w:rsid w:val="003956DD"/>
    <w:rsid w:val="0039585D"/>
    <w:rsid w:val="003959EB"/>
    <w:rsid w:val="00395A04"/>
    <w:rsid w:val="00395B4B"/>
    <w:rsid w:val="00395E7A"/>
    <w:rsid w:val="00396380"/>
    <w:rsid w:val="00396431"/>
    <w:rsid w:val="0039659B"/>
    <w:rsid w:val="00396896"/>
    <w:rsid w:val="0039692E"/>
    <w:rsid w:val="00396A7C"/>
    <w:rsid w:val="00396ADC"/>
    <w:rsid w:val="00396B80"/>
    <w:rsid w:val="00396C24"/>
    <w:rsid w:val="00396E71"/>
    <w:rsid w:val="00396FB5"/>
    <w:rsid w:val="00396FB7"/>
    <w:rsid w:val="00396FEF"/>
    <w:rsid w:val="00397119"/>
    <w:rsid w:val="00397126"/>
    <w:rsid w:val="0039746D"/>
    <w:rsid w:val="003974C9"/>
    <w:rsid w:val="003974DF"/>
    <w:rsid w:val="00397737"/>
    <w:rsid w:val="00397793"/>
    <w:rsid w:val="00397827"/>
    <w:rsid w:val="00397883"/>
    <w:rsid w:val="003978AE"/>
    <w:rsid w:val="00397A66"/>
    <w:rsid w:val="00397B79"/>
    <w:rsid w:val="003A011F"/>
    <w:rsid w:val="003A0138"/>
    <w:rsid w:val="003A0373"/>
    <w:rsid w:val="003A04F1"/>
    <w:rsid w:val="003A0505"/>
    <w:rsid w:val="003A074A"/>
    <w:rsid w:val="003A08CB"/>
    <w:rsid w:val="003A0A4F"/>
    <w:rsid w:val="003A0AF7"/>
    <w:rsid w:val="003A0D22"/>
    <w:rsid w:val="003A137A"/>
    <w:rsid w:val="003A1575"/>
    <w:rsid w:val="003A1A78"/>
    <w:rsid w:val="003A1AFC"/>
    <w:rsid w:val="003A2022"/>
    <w:rsid w:val="003A21B1"/>
    <w:rsid w:val="003A24A6"/>
    <w:rsid w:val="003A2648"/>
    <w:rsid w:val="003A28B0"/>
    <w:rsid w:val="003A2A7A"/>
    <w:rsid w:val="003A2E52"/>
    <w:rsid w:val="003A2EE3"/>
    <w:rsid w:val="003A314A"/>
    <w:rsid w:val="003A3286"/>
    <w:rsid w:val="003A32D5"/>
    <w:rsid w:val="003A372C"/>
    <w:rsid w:val="003A3893"/>
    <w:rsid w:val="003A3A80"/>
    <w:rsid w:val="003A3BE7"/>
    <w:rsid w:val="003A3C9E"/>
    <w:rsid w:val="003A3F09"/>
    <w:rsid w:val="003A3F7B"/>
    <w:rsid w:val="003A405B"/>
    <w:rsid w:val="003A425E"/>
    <w:rsid w:val="003A4300"/>
    <w:rsid w:val="003A44C9"/>
    <w:rsid w:val="003A45FF"/>
    <w:rsid w:val="003A4815"/>
    <w:rsid w:val="003A4A19"/>
    <w:rsid w:val="003A4A2D"/>
    <w:rsid w:val="003A4D79"/>
    <w:rsid w:val="003A4E4B"/>
    <w:rsid w:val="003A50BA"/>
    <w:rsid w:val="003A5125"/>
    <w:rsid w:val="003A56CA"/>
    <w:rsid w:val="003A56F4"/>
    <w:rsid w:val="003A587D"/>
    <w:rsid w:val="003A598C"/>
    <w:rsid w:val="003A5A31"/>
    <w:rsid w:val="003A5A48"/>
    <w:rsid w:val="003A609E"/>
    <w:rsid w:val="003A61D1"/>
    <w:rsid w:val="003A61EB"/>
    <w:rsid w:val="003A62AC"/>
    <w:rsid w:val="003A6358"/>
    <w:rsid w:val="003A69B6"/>
    <w:rsid w:val="003A6C2F"/>
    <w:rsid w:val="003A6CD5"/>
    <w:rsid w:val="003A6CD6"/>
    <w:rsid w:val="003A6DDD"/>
    <w:rsid w:val="003A6DF3"/>
    <w:rsid w:val="003A6FE5"/>
    <w:rsid w:val="003A71E3"/>
    <w:rsid w:val="003A7325"/>
    <w:rsid w:val="003A77F6"/>
    <w:rsid w:val="003A77F9"/>
    <w:rsid w:val="003A79E1"/>
    <w:rsid w:val="003A7ADF"/>
    <w:rsid w:val="003A7C8D"/>
    <w:rsid w:val="003A7CB3"/>
    <w:rsid w:val="003A7D2A"/>
    <w:rsid w:val="003A7F0B"/>
    <w:rsid w:val="003B00F4"/>
    <w:rsid w:val="003B0259"/>
    <w:rsid w:val="003B0319"/>
    <w:rsid w:val="003B0366"/>
    <w:rsid w:val="003B055A"/>
    <w:rsid w:val="003B0B5D"/>
    <w:rsid w:val="003B0DC2"/>
    <w:rsid w:val="003B0EE6"/>
    <w:rsid w:val="003B0F1A"/>
    <w:rsid w:val="003B0F46"/>
    <w:rsid w:val="003B1123"/>
    <w:rsid w:val="003B11FD"/>
    <w:rsid w:val="003B1363"/>
    <w:rsid w:val="003B13F3"/>
    <w:rsid w:val="003B14FA"/>
    <w:rsid w:val="003B15E7"/>
    <w:rsid w:val="003B1662"/>
    <w:rsid w:val="003B16E0"/>
    <w:rsid w:val="003B1775"/>
    <w:rsid w:val="003B17B7"/>
    <w:rsid w:val="003B185C"/>
    <w:rsid w:val="003B1901"/>
    <w:rsid w:val="003B1A0A"/>
    <w:rsid w:val="003B1D03"/>
    <w:rsid w:val="003B2119"/>
    <w:rsid w:val="003B2458"/>
    <w:rsid w:val="003B26DB"/>
    <w:rsid w:val="003B2734"/>
    <w:rsid w:val="003B2935"/>
    <w:rsid w:val="003B2CC7"/>
    <w:rsid w:val="003B2E5F"/>
    <w:rsid w:val="003B3455"/>
    <w:rsid w:val="003B36F6"/>
    <w:rsid w:val="003B3701"/>
    <w:rsid w:val="003B374E"/>
    <w:rsid w:val="003B3807"/>
    <w:rsid w:val="003B3ADA"/>
    <w:rsid w:val="003B3C0A"/>
    <w:rsid w:val="003B3C5A"/>
    <w:rsid w:val="003B3C8E"/>
    <w:rsid w:val="003B3D4D"/>
    <w:rsid w:val="003B3EC8"/>
    <w:rsid w:val="003B3FCA"/>
    <w:rsid w:val="003B403A"/>
    <w:rsid w:val="003B40FF"/>
    <w:rsid w:val="003B4121"/>
    <w:rsid w:val="003B42FA"/>
    <w:rsid w:val="003B4525"/>
    <w:rsid w:val="003B4910"/>
    <w:rsid w:val="003B4958"/>
    <w:rsid w:val="003B4964"/>
    <w:rsid w:val="003B499A"/>
    <w:rsid w:val="003B4A66"/>
    <w:rsid w:val="003B4ABB"/>
    <w:rsid w:val="003B4D66"/>
    <w:rsid w:val="003B4FB2"/>
    <w:rsid w:val="003B51F6"/>
    <w:rsid w:val="003B5396"/>
    <w:rsid w:val="003B5401"/>
    <w:rsid w:val="003B54A2"/>
    <w:rsid w:val="003B5808"/>
    <w:rsid w:val="003B59EB"/>
    <w:rsid w:val="003B5AE7"/>
    <w:rsid w:val="003B5C0E"/>
    <w:rsid w:val="003B5C6B"/>
    <w:rsid w:val="003B5D24"/>
    <w:rsid w:val="003B5ED6"/>
    <w:rsid w:val="003B6000"/>
    <w:rsid w:val="003B6153"/>
    <w:rsid w:val="003B61F5"/>
    <w:rsid w:val="003B62F1"/>
    <w:rsid w:val="003B636C"/>
    <w:rsid w:val="003B6431"/>
    <w:rsid w:val="003B6463"/>
    <w:rsid w:val="003B662D"/>
    <w:rsid w:val="003B67FA"/>
    <w:rsid w:val="003B69E8"/>
    <w:rsid w:val="003B6DC6"/>
    <w:rsid w:val="003B6DD3"/>
    <w:rsid w:val="003B6E4B"/>
    <w:rsid w:val="003B6E7A"/>
    <w:rsid w:val="003B6F91"/>
    <w:rsid w:val="003B6FF7"/>
    <w:rsid w:val="003B7048"/>
    <w:rsid w:val="003B7253"/>
    <w:rsid w:val="003B729E"/>
    <w:rsid w:val="003B729F"/>
    <w:rsid w:val="003B7337"/>
    <w:rsid w:val="003B73B6"/>
    <w:rsid w:val="003B775D"/>
    <w:rsid w:val="003B77F9"/>
    <w:rsid w:val="003B792D"/>
    <w:rsid w:val="003B7B6E"/>
    <w:rsid w:val="003B7DC2"/>
    <w:rsid w:val="003B7EB2"/>
    <w:rsid w:val="003B7FFC"/>
    <w:rsid w:val="003C001B"/>
    <w:rsid w:val="003C0220"/>
    <w:rsid w:val="003C0285"/>
    <w:rsid w:val="003C0402"/>
    <w:rsid w:val="003C0429"/>
    <w:rsid w:val="003C0445"/>
    <w:rsid w:val="003C0546"/>
    <w:rsid w:val="003C0D42"/>
    <w:rsid w:val="003C102C"/>
    <w:rsid w:val="003C1137"/>
    <w:rsid w:val="003C13CE"/>
    <w:rsid w:val="003C13D0"/>
    <w:rsid w:val="003C13F8"/>
    <w:rsid w:val="003C1601"/>
    <w:rsid w:val="003C19B9"/>
    <w:rsid w:val="003C1B1A"/>
    <w:rsid w:val="003C1C38"/>
    <w:rsid w:val="003C1D07"/>
    <w:rsid w:val="003C1D9F"/>
    <w:rsid w:val="003C1ECA"/>
    <w:rsid w:val="003C1FD9"/>
    <w:rsid w:val="003C2295"/>
    <w:rsid w:val="003C259B"/>
    <w:rsid w:val="003C2AF8"/>
    <w:rsid w:val="003C2C00"/>
    <w:rsid w:val="003C2F1D"/>
    <w:rsid w:val="003C30D2"/>
    <w:rsid w:val="003C3185"/>
    <w:rsid w:val="003C32FB"/>
    <w:rsid w:val="003C33D9"/>
    <w:rsid w:val="003C34DD"/>
    <w:rsid w:val="003C365D"/>
    <w:rsid w:val="003C38D0"/>
    <w:rsid w:val="003C39BB"/>
    <w:rsid w:val="003C3B0E"/>
    <w:rsid w:val="003C3C37"/>
    <w:rsid w:val="003C3CCA"/>
    <w:rsid w:val="003C3D12"/>
    <w:rsid w:val="003C3DFA"/>
    <w:rsid w:val="003C41E0"/>
    <w:rsid w:val="003C43C8"/>
    <w:rsid w:val="003C43E0"/>
    <w:rsid w:val="003C47AD"/>
    <w:rsid w:val="003C496A"/>
    <w:rsid w:val="003C4B53"/>
    <w:rsid w:val="003C4BD6"/>
    <w:rsid w:val="003C4C13"/>
    <w:rsid w:val="003C4EEF"/>
    <w:rsid w:val="003C4FA7"/>
    <w:rsid w:val="003C5139"/>
    <w:rsid w:val="003C520D"/>
    <w:rsid w:val="003C5490"/>
    <w:rsid w:val="003C5493"/>
    <w:rsid w:val="003C55FB"/>
    <w:rsid w:val="003C56AC"/>
    <w:rsid w:val="003C5758"/>
    <w:rsid w:val="003C57C0"/>
    <w:rsid w:val="003C58BA"/>
    <w:rsid w:val="003C5A66"/>
    <w:rsid w:val="003C5C3A"/>
    <w:rsid w:val="003C60B9"/>
    <w:rsid w:val="003C66E1"/>
    <w:rsid w:val="003C681F"/>
    <w:rsid w:val="003C6BC6"/>
    <w:rsid w:val="003C6C08"/>
    <w:rsid w:val="003C6C52"/>
    <w:rsid w:val="003C7074"/>
    <w:rsid w:val="003C77FF"/>
    <w:rsid w:val="003C7814"/>
    <w:rsid w:val="003C7820"/>
    <w:rsid w:val="003C7B5D"/>
    <w:rsid w:val="003C7D83"/>
    <w:rsid w:val="003C7E5D"/>
    <w:rsid w:val="003D0205"/>
    <w:rsid w:val="003D0329"/>
    <w:rsid w:val="003D05A2"/>
    <w:rsid w:val="003D0743"/>
    <w:rsid w:val="003D0888"/>
    <w:rsid w:val="003D08D1"/>
    <w:rsid w:val="003D09A7"/>
    <w:rsid w:val="003D0A7B"/>
    <w:rsid w:val="003D0C6C"/>
    <w:rsid w:val="003D0DD6"/>
    <w:rsid w:val="003D14BB"/>
    <w:rsid w:val="003D15E6"/>
    <w:rsid w:val="003D16B7"/>
    <w:rsid w:val="003D18A7"/>
    <w:rsid w:val="003D18B5"/>
    <w:rsid w:val="003D1A30"/>
    <w:rsid w:val="003D1A5E"/>
    <w:rsid w:val="003D1B39"/>
    <w:rsid w:val="003D1D17"/>
    <w:rsid w:val="003D1D66"/>
    <w:rsid w:val="003D1F0F"/>
    <w:rsid w:val="003D222E"/>
    <w:rsid w:val="003D225D"/>
    <w:rsid w:val="003D22A4"/>
    <w:rsid w:val="003D277A"/>
    <w:rsid w:val="003D27C9"/>
    <w:rsid w:val="003D28D5"/>
    <w:rsid w:val="003D2B54"/>
    <w:rsid w:val="003D2F3A"/>
    <w:rsid w:val="003D3362"/>
    <w:rsid w:val="003D397A"/>
    <w:rsid w:val="003D3B18"/>
    <w:rsid w:val="003D3D13"/>
    <w:rsid w:val="003D3DF2"/>
    <w:rsid w:val="003D3E5A"/>
    <w:rsid w:val="003D408E"/>
    <w:rsid w:val="003D40DD"/>
    <w:rsid w:val="003D4125"/>
    <w:rsid w:val="003D444A"/>
    <w:rsid w:val="003D44CE"/>
    <w:rsid w:val="003D4541"/>
    <w:rsid w:val="003D456E"/>
    <w:rsid w:val="003D4714"/>
    <w:rsid w:val="003D4743"/>
    <w:rsid w:val="003D48F0"/>
    <w:rsid w:val="003D4A45"/>
    <w:rsid w:val="003D4BC9"/>
    <w:rsid w:val="003D4C88"/>
    <w:rsid w:val="003D4E02"/>
    <w:rsid w:val="003D4E89"/>
    <w:rsid w:val="003D50D1"/>
    <w:rsid w:val="003D50F7"/>
    <w:rsid w:val="003D52AA"/>
    <w:rsid w:val="003D557C"/>
    <w:rsid w:val="003D5678"/>
    <w:rsid w:val="003D5AAE"/>
    <w:rsid w:val="003D5EEF"/>
    <w:rsid w:val="003D64D4"/>
    <w:rsid w:val="003D64EF"/>
    <w:rsid w:val="003D6569"/>
    <w:rsid w:val="003D6C27"/>
    <w:rsid w:val="003D6CB3"/>
    <w:rsid w:val="003D6E13"/>
    <w:rsid w:val="003D6F44"/>
    <w:rsid w:val="003D70C6"/>
    <w:rsid w:val="003D70C8"/>
    <w:rsid w:val="003D739D"/>
    <w:rsid w:val="003D781F"/>
    <w:rsid w:val="003D799F"/>
    <w:rsid w:val="003D7AB7"/>
    <w:rsid w:val="003D7ABC"/>
    <w:rsid w:val="003D7D44"/>
    <w:rsid w:val="003D7F29"/>
    <w:rsid w:val="003D7FCF"/>
    <w:rsid w:val="003E00EB"/>
    <w:rsid w:val="003E0420"/>
    <w:rsid w:val="003E0641"/>
    <w:rsid w:val="003E0813"/>
    <w:rsid w:val="003E0985"/>
    <w:rsid w:val="003E0C3B"/>
    <w:rsid w:val="003E0CBB"/>
    <w:rsid w:val="003E0CE3"/>
    <w:rsid w:val="003E0DDC"/>
    <w:rsid w:val="003E0E44"/>
    <w:rsid w:val="003E10C8"/>
    <w:rsid w:val="003E11B3"/>
    <w:rsid w:val="003E11EC"/>
    <w:rsid w:val="003E158B"/>
    <w:rsid w:val="003E18D1"/>
    <w:rsid w:val="003E1B28"/>
    <w:rsid w:val="003E1D95"/>
    <w:rsid w:val="003E20EE"/>
    <w:rsid w:val="003E2166"/>
    <w:rsid w:val="003E25BA"/>
    <w:rsid w:val="003E2743"/>
    <w:rsid w:val="003E2BB8"/>
    <w:rsid w:val="003E2DE9"/>
    <w:rsid w:val="003E2E61"/>
    <w:rsid w:val="003E2F39"/>
    <w:rsid w:val="003E34A2"/>
    <w:rsid w:val="003E3557"/>
    <w:rsid w:val="003E3578"/>
    <w:rsid w:val="003E36F3"/>
    <w:rsid w:val="003E38AF"/>
    <w:rsid w:val="003E3920"/>
    <w:rsid w:val="003E3DB4"/>
    <w:rsid w:val="003E3E7C"/>
    <w:rsid w:val="003E40DB"/>
    <w:rsid w:val="003E4216"/>
    <w:rsid w:val="003E4305"/>
    <w:rsid w:val="003E43E1"/>
    <w:rsid w:val="003E4668"/>
    <w:rsid w:val="003E46CD"/>
    <w:rsid w:val="003E4756"/>
    <w:rsid w:val="003E48FB"/>
    <w:rsid w:val="003E49A5"/>
    <w:rsid w:val="003E4B7F"/>
    <w:rsid w:val="003E4BB2"/>
    <w:rsid w:val="003E4DD5"/>
    <w:rsid w:val="003E4FE4"/>
    <w:rsid w:val="003E55A8"/>
    <w:rsid w:val="003E58E4"/>
    <w:rsid w:val="003E5BC7"/>
    <w:rsid w:val="003E5BE3"/>
    <w:rsid w:val="003E5C14"/>
    <w:rsid w:val="003E5E79"/>
    <w:rsid w:val="003E5F6E"/>
    <w:rsid w:val="003E60D3"/>
    <w:rsid w:val="003E61CB"/>
    <w:rsid w:val="003E626F"/>
    <w:rsid w:val="003E6569"/>
    <w:rsid w:val="003E69B7"/>
    <w:rsid w:val="003E6A84"/>
    <w:rsid w:val="003E6A9A"/>
    <w:rsid w:val="003E6D39"/>
    <w:rsid w:val="003E6DC6"/>
    <w:rsid w:val="003E7072"/>
    <w:rsid w:val="003E7444"/>
    <w:rsid w:val="003E761F"/>
    <w:rsid w:val="003E7779"/>
    <w:rsid w:val="003E7B48"/>
    <w:rsid w:val="003E7C75"/>
    <w:rsid w:val="003E7F53"/>
    <w:rsid w:val="003E7FFA"/>
    <w:rsid w:val="003F03C4"/>
    <w:rsid w:val="003F09E1"/>
    <w:rsid w:val="003F0CE5"/>
    <w:rsid w:val="003F10DB"/>
    <w:rsid w:val="003F12D7"/>
    <w:rsid w:val="003F12FD"/>
    <w:rsid w:val="003F1714"/>
    <w:rsid w:val="003F19C3"/>
    <w:rsid w:val="003F1F12"/>
    <w:rsid w:val="003F1F24"/>
    <w:rsid w:val="003F2030"/>
    <w:rsid w:val="003F232C"/>
    <w:rsid w:val="003F2676"/>
    <w:rsid w:val="003F2919"/>
    <w:rsid w:val="003F298C"/>
    <w:rsid w:val="003F29DE"/>
    <w:rsid w:val="003F2F73"/>
    <w:rsid w:val="003F3080"/>
    <w:rsid w:val="003F33DA"/>
    <w:rsid w:val="003F342F"/>
    <w:rsid w:val="003F35F4"/>
    <w:rsid w:val="003F3994"/>
    <w:rsid w:val="003F3B23"/>
    <w:rsid w:val="003F3C2C"/>
    <w:rsid w:val="003F3C71"/>
    <w:rsid w:val="003F3E43"/>
    <w:rsid w:val="003F3FC8"/>
    <w:rsid w:val="003F406E"/>
    <w:rsid w:val="003F4202"/>
    <w:rsid w:val="003F4222"/>
    <w:rsid w:val="003F4272"/>
    <w:rsid w:val="003F491A"/>
    <w:rsid w:val="003F4AB4"/>
    <w:rsid w:val="003F4C67"/>
    <w:rsid w:val="003F4CA3"/>
    <w:rsid w:val="003F4CCA"/>
    <w:rsid w:val="003F4CCC"/>
    <w:rsid w:val="003F4EC4"/>
    <w:rsid w:val="003F4EF6"/>
    <w:rsid w:val="003F526C"/>
    <w:rsid w:val="003F5775"/>
    <w:rsid w:val="003F5B26"/>
    <w:rsid w:val="003F5C0F"/>
    <w:rsid w:val="003F5D5D"/>
    <w:rsid w:val="003F5DD4"/>
    <w:rsid w:val="003F5E97"/>
    <w:rsid w:val="003F5F6F"/>
    <w:rsid w:val="003F600D"/>
    <w:rsid w:val="003F60BB"/>
    <w:rsid w:val="003F61F5"/>
    <w:rsid w:val="003F6298"/>
    <w:rsid w:val="003F659E"/>
    <w:rsid w:val="003F65AC"/>
    <w:rsid w:val="003F65E3"/>
    <w:rsid w:val="003F66C0"/>
    <w:rsid w:val="003F691C"/>
    <w:rsid w:val="003F6B4C"/>
    <w:rsid w:val="003F6C8D"/>
    <w:rsid w:val="003F6CF8"/>
    <w:rsid w:val="003F6D98"/>
    <w:rsid w:val="003F6E6C"/>
    <w:rsid w:val="003F710F"/>
    <w:rsid w:val="003F7142"/>
    <w:rsid w:val="003F7506"/>
    <w:rsid w:val="003F75EB"/>
    <w:rsid w:val="003F7A03"/>
    <w:rsid w:val="003F7C3E"/>
    <w:rsid w:val="003F7D88"/>
    <w:rsid w:val="003F7EC6"/>
    <w:rsid w:val="00400143"/>
    <w:rsid w:val="0040038F"/>
    <w:rsid w:val="004004E7"/>
    <w:rsid w:val="00400662"/>
    <w:rsid w:val="00400A8F"/>
    <w:rsid w:val="00400ADA"/>
    <w:rsid w:val="00400AF6"/>
    <w:rsid w:val="00400E74"/>
    <w:rsid w:val="0040136A"/>
    <w:rsid w:val="00401603"/>
    <w:rsid w:val="00401639"/>
    <w:rsid w:val="004016D3"/>
    <w:rsid w:val="00401734"/>
    <w:rsid w:val="0040179D"/>
    <w:rsid w:val="004017CF"/>
    <w:rsid w:val="0040187F"/>
    <w:rsid w:val="00401B29"/>
    <w:rsid w:val="00401B8A"/>
    <w:rsid w:val="00401D1D"/>
    <w:rsid w:val="00401D5C"/>
    <w:rsid w:val="00401DA3"/>
    <w:rsid w:val="00401E50"/>
    <w:rsid w:val="00402088"/>
    <w:rsid w:val="00402118"/>
    <w:rsid w:val="00402175"/>
    <w:rsid w:val="00402208"/>
    <w:rsid w:val="00402789"/>
    <w:rsid w:val="004027AC"/>
    <w:rsid w:val="0040283B"/>
    <w:rsid w:val="00402B92"/>
    <w:rsid w:val="00402C0C"/>
    <w:rsid w:val="00402CCB"/>
    <w:rsid w:val="00402D6C"/>
    <w:rsid w:val="00402E3E"/>
    <w:rsid w:val="00402F7F"/>
    <w:rsid w:val="0040308F"/>
    <w:rsid w:val="00403207"/>
    <w:rsid w:val="0040338A"/>
    <w:rsid w:val="004033E8"/>
    <w:rsid w:val="004035B4"/>
    <w:rsid w:val="00403648"/>
    <w:rsid w:val="00403660"/>
    <w:rsid w:val="004037B4"/>
    <w:rsid w:val="004038EB"/>
    <w:rsid w:val="00403916"/>
    <w:rsid w:val="00403DE4"/>
    <w:rsid w:val="00403FF5"/>
    <w:rsid w:val="0040410A"/>
    <w:rsid w:val="004041F4"/>
    <w:rsid w:val="0040424F"/>
    <w:rsid w:val="00404379"/>
    <w:rsid w:val="004043A4"/>
    <w:rsid w:val="00404729"/>
    <w:rsid w:val="0040487E"/>
    <w:rsid w:val="00404975"/>
    <w:rsid w:val="0040497D"/>
    <w:rsid w:val="004049A9"/>
    <w:rsid w:val="00404A29"/>
    <w:rsid w:val="00404CFB"/>
    <w:rsid w:val="00404DB7"/>
    <w:rsid w:val="0040503C"/>
    <w:rsid w:val="00405171"/>
    <w:rsid w:val="0040528A"/>
    <w:rsid w:val="00405360"/>
    <w:rsid w:val="004054B6"/>
    <w:rsid w:val="00405D6A"/>
    <w:rsid w:val="004060F5"/>
    <w:rsid w:val="004060FA"/>
    <w:rsid w:val="004061F0"/>
    <w:rsid w:val="00406209"/>
    <w:rsid w:val="0040624A"/>
    <w:rsid w:val="004062A9"/>
    <w:rsid w:val="004062AE"/>
    <w:rsid w:val="0040636D"/>
    <w:rsid w:val="00406373"/>
    <w:rsid w:val="0040644F"/>
    <w:rsid w:val="00406527"/>
    <w:rsid w:val="0040671C"/>
    <w:rsid w:val="00406EDD"/>
    <w:rsid w:val="004070A0"/>
    <w:rsid w:val="004070CB"/>
    <w:rsid w:val="00407144"/>
    <w:rsid w:val="0040731F"/>
    <w:rsid w:val="004074E4"/>
    <w:rsid w:val="004077F0"/>
    <w:rsid w:val="00407821"/>
    <w:rsid w:val="00407987"/>
    <w:rsid w:val="00407CF5"/>
    <w:rsid w:val="00407E98"/>
    <w:rsid w:val="00407FD9"/>
    <w:rsid w:val="00410003"/>
    <w:rsid w:val="00410124"/>
    <w:rsid w:val="0041022C"/>
    <w:rsid w:val="00410250"/>
    <w:rsid w:val="004102C3"/>
    <w:rsid w:val="004103B3"/>
    <w:rsid w:val="00410B42"/>
    <w:rsid w:val="00410BC5"/>
    <w:rsid w:val="00410C07"/>
    <w:rsid w:val="00410E0E"/>
    <w:rsid w:val="00410EB0"/>
    <w:rsid w:val="00410F75"/>
    <w:rsid w:val="0041120D"/>
    <w:rsid w:val="00411533"/>
    <w:rsid w:val="00411A1F"/>
    <w:rsid w:val="00411AC7"/>
    <w:rsid w:val="00411B98"/>
    <w:rsid w:val="00411E05"/>
    <w:rsid w:val="00411FAD"/>
    <w:rsid w:val="004120D0"/>
    <w:rsid w:val="00412401"/>
    <w:rsid w:val="004124EB"/>
    <w:rsid w:val="00412531"/>
    <w:rsid w:val="004125A2"/>
    <w:rsid w:val="004127B2"/>
    <w:rsid w:val="00412D48"/>
    <w:rsid w:val="00412F61"/>
    <w:rsid w:val="00412FA6"/>
    <w:rsid w:val="00413149"/>
    <w:rsid w:val="00413299"/>
    <w:rsid w:val="00413372"/>
    <w:rsid w:val="0041337C"/>
    <w:rsid w:val="004133AB"/>
    <w:rsid w:val="0041370F"/>
    <w:rsid w:val="0041384D"/>
    <w:rsid w:val="0041391B"/>
    <w:rsid w:val="00413D46"/>
    <w:rsid w:val="00413FEF"/>
    <w:rsid w:val="00414191"/>
    <w:rsid w:val="00414271"/>
    <w:rsid w:val="00414347"/>
    <w:rsid w:val="004143C6"/>
    <w:rsid w:val="00414403"/>
    <w:rsid w:val="004144E7"/>
    <w:rsid w:val="00414609"/>
    <w:rsid w:val="00414683"/>
    <w:rsid w:val="004146C8"/>
    <w:rsid w:val="004146DA"/>
    <w:rsid w:val="004148D1"/>
    <w:rsid w:val="00414ABD"/>
    <w:rsid w:val="004151CB"/>
    <w:rsid w:val="00415715"/>
    <w:rsid w:val="00415814"/>
    <w:rsid w:val="00415A54"/>
    <w:rsid w:val="00415B6C"/>
    <w:rsid w:val="00416365"/>
    <w:rsid w:val="00416469"/>
    <w:rsid w:val="004164E9"/>
    <w:rsid w:val="004168AA"/>
    <w:rsid w:val="004169E0"/>
    <w:rsid w:val="00416F9F"/>
    <w:rsid w:val="00416FB1"/>
    <w:rsid w:val="004173A0"/>
    <w:rsid w:val="00417A25"/>
    <w:rsid w:val="00417AF3"/>
    <w:rsid w:val="00417B12"/>
    <w:rsid w:val="00417ED7"/>
    <w:rsid w:val="00417F78"/>
    <w:rsid w:val="00420244"/>
    <w:rsid w:val="0042034C"/>
    <w:rsid w:val="0042062D"/>
    <w:rsid w:val="004207F4"/>
    <w:rsid w:val="00420855"/>
    <w:rsid w:val="004208B5"/>
    <w:rsid w:val="00420981"/>
    <w:rsid w:val="004209FE"/>
    <w:rsid w:val="00420AAB"/>
    <w:rsid w:val="00420EEA"/>
    <w:rsid w:val="004213CE"/>
    <w:rsid w:val="004214D1"/>
    <w:rsid w:val="004218BD"/>
    <w:rsid w:val="004218D7"/>
    <w:rsid w:val="00421A0E"/>
    <w:rsid w:val="00421C2B"/>
    <w:rsid w:val="00421C57"/>
    <w:rsid w:val="00421E49"/>
    <w:rsid w:val="00421FE0"/>
    <w:rsid w:val="00422063"/>
    <w:rsid w:val="0042245D"/>
    <w:rsid w:val="00422871"/>
    <w:rsid w:val="0042299B"/>
    <w:rsid w:val="00422CB0"/>
    <w:rsid w:val="00422D48"/>
    <w:rsid w:val="00422DA4"/>
    <w:rsid w:val="00422E21"/>
    <w:rsid w:val="00422FBF"/>
    <w:rsid w:val="00423022"/>
    <w:rsid w:val="004230F0"/>
    <w:rsid w:val="00423233"/>
    <w:rsid w:val="0042347B"/>
    <w:rsid w:val="004234D7"/>
    <w:rsid w:val="00423540"/>
    <w:rsid w:val="0042360E"/>
    <w:rsid w:val="00423721"/>
    <w:rsid w:val="0042372D"/>
    <w:rsid w:val="0042379D"/>
    <w:rsid w:val="0042382E"/>
    <w:rsid w:val="0042398B"/>
    <w:rsid w:val="00423C4B"/>
    <w:rsid w:val="00423C7B"/>
    <w:rsid w:val="00423C8C"/>
    <w:rsid w:val="00423D09"/>
    <w:rsid w:val="00423E7B"/>
    <w:rsid w:val="00423F7B"/>
    <w:rsid w:val="0042426F"/>
    <w:rsid w:val="00424372"/>
    <w:rsid w:val="00424468"/>
    <w:rsid w:val="00424A44"/>
    <w:rsid w:val="00424ED5"/>
    <w:rsid w:val="00425040"/>
    <w:rsid w:val="00425441"/>
    <w:rsid w:val="004254D7"/>
    <w:rsid w:val="00425585"/>
    <w:rsid w:val="004257AE"/>
    <w:rsid w:val="00425921"/>
    <w:rsid w:val="004259DE"/>
    <w:rsid w:val="00425A86"/>
    <w:rsid w:val="00425F11"/>
    <w:rsid w:val="00425F98"/>
    <w:rsid w:val="0042608B"/>
    <w:rsid w:val="004261C7"/>
    <w:rsid w:val="004262A7"/>
    <w:rsid w:val="00426433"/>
    <w:rsid w:val="0042661B"/>
    <w:rsid w:val="00426631"/>
    <w:rsid w:val="004266DD"/>
    <w:rsid w:val="00426737"/>
    <w:rsid w:val="004267B9"/>
    <w:rsid w:val="004269C7"/>
    <w:rsid w:val="00426B16"/>
    <w:rsid w:val="00426DF9"/>
    <w:rsid w:val="0042707E"/>
    <w:rsid w:val="00427461"/>
    <w:rsid w:val="0042748D"/>
    <w:rsid w:val="00427C86"/>
    <w:rsid w:val="00427E62"/>
    <w:rsid w:val="00427E95"/>
    <w:rsid w:val="00430138"/>
    <w:rsid w:val="004301D3"/>
    <w:rsid w:val="0043027B"/>
    <w:rsid w:val="004304FF"/>
    <w:rsid w:val="004305DD"/>
    <w:rsid w:val="00430657"/>
    <w:rsid w:val="00430660"/>
    <w:rsid w:val="00430873"/>
    <w:rsid w:val="0043090A"/>
    <w:rsid w:val="00430967"/>
    <w:rsid w:val="004309C3"/>
    <w:rsid w:val="004309EC"/>
    <w:rsid w:val="00430A95"/>
    <w:rsid w:val="00430B1F"/>
    <w:rsid w:val="00430B37"/>
    <w:rsid w:val="00430CBF"/>
    <w:rsid w:val="00430DEC"/>
    <w:rsid w:val="00430EE2"/>
    <w:rsid w:val="00430FE6"/>
    <w:rsid w:val="00431107"/>
    <w:rsid w:val="00431123"/>
    <w:rsid w:val="004311E4"/>
    <w:rsid w:val="0043142A"/>
    <w:rsid w:val="00431679"/>
    <w:rsid w:val="00431971"/>
    <w:rsid w:val="00431A0B"/>
    <w:rsid w:val="00431B3F"/>
    <w:rsid w:val="00431C43"/>
    <w:rsid w:val="00431C4C"/>
    <w:rsid w:val="00431D18"/>
    <w:rsid w:val="00431D30"/>
    <w:rsid w:val="0043203F"/>
    <w:rsid w:val="00432064"/>
    <w:rsid w:val="00432095"/>
    <w:rsid w:val="00432294"/>
    <w:rsid w:val="00432735"/>
    <w:rsid w:val="00432751"/>
    <w:rsid w:val="00432767"/>
    <w:rsid w:val="00432844"/>
    <w:rsid w:val="00432984"/>
    <w:rsid w:val="00432B21"/>
    <w:rsid w:val="00432B92"/>
    <w:rsid w:val="00432BC6"/>
    <w:rsid w:val="00432C88"/>
    <w:rsid w:val="00432D43"/>
    <w:rsid w:val="00432DC8"/>
    <w:rsid w:val="00432DEE"/>
    <w:rsid w:val="00433132"/>
    <w:rsid w:val="004331A1"/>
    <w:rsid w:val="004333BF"/>
    <w:rsid w:val="00433617"/>
    <w:rsid w:val="004336AC"/>
    <w:rsid w:val="00433715"/>
    <w:rsid w:val="00433966"/>
    <w:rsid w:val="00433AED"/>
    <w:rsid w:val="00433B6A"/>
    <w:rsid w:val="00433D7D"/>
    <w:rsid w:val="00433F30"/>
    <w:rsid w:val="00434116"/>
    <w:rsid w:val="0043414B"/>
    <w:rsid w:val="00434314"/>
    <w:rsid w:val="00434794"/>
    <w:rsid w:val="00434B5C"/>
    <w:rsid w:val="00434C8C"/>
    <w:rsid w:val="00434EC6"/>
    <w:rsid w:val="00435370"/>
    <w:rsid w:val="004354B5"/>
    <w:rsid w:val="0043558B"/>
    <w:rsid w:val="0043581E"/>
    <w:rsid w:val="00435898"/>
    <w:rsid w:val="00435C18"/>
    <w:rsid w:val="00435C41"/>
    <w:rsid w:val="00435F59"/>
    <w:rsid w:val="0043605F"/>
    <w:rsid w:val="0043614B"/>
    <w:rsid w:val="0043616C"/>
    <w:rsid w:val="004367AF"/>
    <w:rsid w:val="0043693A"/>
    <w:rsid w:val="0043694A"/>
    <w:rsid w:val="00436C6A"/>
    <w:rsid w:val="00436CC5"/>
    <w:rsid w:val="00436DD9"/>
    <w:rsid w:val="004371E0"/>
    <w:rsid w:val="0043773F"/>
    <w:rsid w:val="004377D1"/>
    <w:rsid w:val="004379C5"/>
    <w:rsid w:val="004379FC"/>
    <w:rsid w:val="00437B9D"/>
    <w:rsid w:val="00437C05"/>
    <w:rsid w:val="004400D9"/>
    <w:rsid w:val="00440480"/>
    <w:rsid w:val="00440826"/>
    <w:rsid w:val="004408C3"/>
    <w:rsid w:val="00440AC8"/>
    <w:rsid w:val="00440B7E"/>
    <w:rsid w:val="00440E11"/>
    <w:rsid w:val="00441019"/>
    <w:rsid w:val="0044129F"/>
    <w:rsid w:val="0044131F"/>
    <w:rsid w:val="004413F4"/>
    <w:rsid w:val="00441503"/>
    <w:rsid w:val="0044160A"/>
    <w:rsid w:val="0044177A"/>
    <w:rsid w:val="00441888"/>
    <w:rsid w:val="00441996"/>
    <w:rsid w:val="00441ABC"/>
    <w:rsid w:val="00441C3C"/>
    <w:rsid w:val="00441CCC"/>
    <w:rsid w:val="00441DA6"/>
    <w:rsid w:val="00441EA9"/>
    <w:rsid w:val="0044205C"/>
    <w:rsid w:val="004422E4"/>
    <w:rsid w:val="004425B2"/>
    <w:rsid w:val="004426F3"/>
    <w:rsid w:val="0044289F"/>
    <w:rsid w:val="00442A11"/>
    <w:rsid w:val="00442BC1"/>
    <w:rsid w:val="00442C36"/>
    <w:rsid w:val="00442C8B"/>
    <w:rsid w:val="00442F05"/>
    <w:rsid w:val="00443111"/>
    <w:rsid w:val="00443323"/>
    <w:rsid w:val="0044377C"/>
    <w:rsid w:val="004437C4"/>
    <w:rsid w:val="004439D7"/>
    <w:rsid w:val="00443A99"/>
    <w:rsid w:val="00443ADB"/>
    <w:rsid w:val="00443E9D"/>
    <w:rsid w:val="00443F47"/>
    <w:rsid w:val="0044414C"/>
    <w:rsid w:val="004441A2"/>
    <w:rsid w:val="0044420D"/>
    <w:rsid w:val="00444298"/>
    <w:rsid w:val="0044435F"/>
    <w:rsid w:val="0044438A"/>
    <w:rsid w:val="004444B4"/>
    <w:rsid w:val="004444B5"/>
    <w:rsid w:val="00444B75"/>
    <w:rsid w:val="00444C2A"/>
    <w:rsid w:val="00444E01"/>
    <w:rsid w:val="00444E79"/>
    <w:rsid w:val="00445460"/>
    <w:rsid w:val="00445476"/>
    <w:rsid w:val="004455BB"/>
    <w:rsid w:val="00445660"/>
    <w:rsid w:val="00445761"/>
    <w:rsid w:val="00445780"/>
    <w:rsid w:val="00445834"/>
    <w:rsid w:val="00445836"/>
    <w:rsid w:val="00445918"/>
    <w:rsid w:val="00445A23"/>
    <w:rsid w:val="00445D35"/>
    <w:rsid w:val="00445D66"/>
    <w:rsid w:val="00445F4D"/>
    <w:rsid w:val="00445F63"/>
    <w:rsid w:val="004461BE"/>
    <w:rsid w:val="00446225"/>
    <w:rsid w:val="004462EB"/>
    <w:rsid w:val="00446376"/>
    <w:rsid w:val="00446378"/>
    <w:rsid w:val="00446412"/>
    <w:rsid w:val="0044655E"/>
    <w:rsid w:val="00446586"/>
    <w:rsid w:val="0044662A"/>
    <w:rsid w:val="004466B8"/>
    <w:rsid w:val="004467AC"/>
    <w:rsid w:val="00446A2C"/>
    <w:rsid w:val="00446EFE"/>
    <w:rsid w:val="004471A2"/>
    <w:rsid w:val="004472D0"/>
    <w:rsid w:val="004477F3"/>
    <w:rsid w:val="004478A1"/>
    <w:rsid w:val="00447B2C"/>
    <w:rsid w:val="00447B93"/>
    <w:rsid w:val="00447C26"/>
    <w:rsid w:val="00447D27"/>
    <w:rsid w:val="00447D7C"/>
    <w:rsid w:val="004501FA"/>
    <w:rsid w:val="00450346"/>
    <w:rsid w:val="0045051E"/>
    <w:rsid w:val="00450C96"/>
    <w:rsid w:val="00450DED"/>
    <w:rsid w:val="00451046"/>
    <w:rsid w:val="004511DB"/>
    <w:rsid w:val="00451371"/>
    <w:rsid w:val="0045140D"/>
    <w:rsid w:val="0045147D"/>
    <w:rsid w:val="00451646"/>
    <w:rsid w:val="00451799"/>
    <w:rsid w:val="00451813"/>
    <w:rsid w:val="0045185B"/>
    <w:rsid w:val="0045197A"/>
    <w:rsid w:val="00451B4A"/>
    <w:rsid w:val="00451C67"/>
    <w:rsid w:val="00451C6B"/>
    <w:rsid w:val="00452081"/>
    <w:rsid w:val="0045228E"/>
    <w:rsid w:val="0045273B"/>
    <w:rsid w:val="0045276B"/>
    <w:rsid w:val="00452A27"/>
    <w:rsid w:val="00452AC9"/>
    <w:rsid w:val="00452BE4"/>
    <w:rsid w:val="00452D29"/>
    <w:rsid w:val="00452EF4"/>
    <w:rsid w:val="00453067"/>
    <w:rsid w:val="004530E8"/>
    <w:rsid w:val="0045329B"/>
    <w:rsid w:val="0045343E"/>
    <w:rsid w:val="0045344B"/>
    <w:rsid w:val="0045352E"/>
    <w:rsid w:val="00453570"/>
    <w:rsid w:val="00453787"/>
    <w:rsid w:val="00453B8A"/>
    <w:rsid w:val="00453B98"/>
    <w:rsid w:val="00453C1B"/>
    <w:rsid w:val="00453C73"/>
    <w:rsid w:val="00453DE3"/>
    <w:rsid w:val="00453E15"/>
    <w:rsid w:val="00453F49"/>
    <w:rsid w:val="004541D4"/>
    <w:rsid w:val="00454207"/>
    <w:rsid w:val="00454214"/>
    <w:rsid w:val="00454326"/>
    <w:rsid w:val="004544CE"/>
    <w:rsid w:val="00454738"/>
    <w:rsid w:val="00454839"/>
    <w:rsid w:val="00454888"/>
    <w:rsid w:val="00454AA0"/>
    <w:rsid w:val="00454BB3"/>
    <w:rsid w:val="00454DD5"/>
    <w:rsid w:val="00455039"/>
    <w:rsid w:val="004553F0"/>
    <w:rsid w:val="0045584F"/>
    <w:rsid w:val="00455A28"/>
    <w:rsid w:val="00455CA3"/>
    <w:rsid w:val="00455DBB"/>
    <w:rsid w:val="00456165"/>
    <w:rsid w:val="0045617D"/>
    <w:rsid w:val="004562CC"/>
    <w:rsid w:val="004562D0"/>
    <w:rsid w:val="004563CD"/>
    <w:rsid w:val="0045651E"/>
    <w:rsid w:val="00456540"/>
    <w:rsid w:val="0045697B"/>
    <w:rsid w:val="004569F2"/>
    <w:rsid w:val="00456DB2"/>
    <w:rsid w:val="00456E14"/>
    <w:rsid w:val="00456E26"/>
    <w:rsid w:val="00456FA9"/>
    <w:rsid w:val="004570B4"/>
    <w:rsid w:val="004570E4"/>
    <w:rsid w:val="004570F7"/>
    <w:rsid w:val="004572CC"/>
    <w:rsid w:val="004574F9"/>
    <w:rsid w:val="004575A5"/>
    <w:rsid w:val="004578E3"/>
    <w:rsid w:val="00457B68"/>
    <w:rsid w:val="00457C98"/>
    <w:rsid w:val="00457DCD"/>
    <w:rsid w:val="00457DDA"/>
    <w:rsid w:val="00457E7C"/>
    <w:rsid w:val="004600D7"/>
    <w:rsid w:val="00460262"/>
    <w:rsid w:val="0046033F"/>
    <w:rsid w:val="004608D8"/>
    <w:rsid w:val="00460B0B"/>
    <w:rsid w:val="00460C86"/>
    <w:rsid w:val="00460D47"/>
    <w:rsid w:val="00460E90"/>
    <w:rsid w:val="00460F59"/>
    <w:rsid w:val="00460F95"/>
    <w:rsid w:val="00460FA9"/>
    <w:rsid w:val="00460FBF"/>
    <w:rsid w:val="00461070"/>
    <w:rsid w:val="004610A4"/>
    <w:rsid w:val="004611D5"/>
    <w:rsid w:val="00461284"/>
    <w:rsid w:val="00461403"/>
    <w:rsid w:val="004619B8"/>
    <w:rsid w:val="00461C40"/>
    <w:rsid w:val="00461DAF"/>
    <w:rsid w:val="00461FE8"/>
    <w:rsid w:val="004622C3"/>
    <w:rsid w:val="00462477"/>
    <w:rsid w:val="004624E6"/>
    <w:rsid w:val="0046262A"/>
    <w:rsid w:val="004626FF"/>
    <w:rsid w:val="0046279D"/>
    <w:rsid w:val="004627C8"/>
    <w:rsid w:val="00462873"/>
    <w:rsid w:val="0046299D"/>
    <w:rsid w:val="00462B49"/>
    <w:rsid w:val="00462CB6"/>
    <w:rsid w:val="00462F36"/>
    <w:rsid w:val="00463097"/>
    <w:rsid w:val="004630AD"/>
    <w:rsid w:val="00463193"/>
    <w:rsid w:val="0046322B"/>
    <w:rsid w:val="00463248"/>
    <w:rsid w:val="00463278"/>
    <w:rsid w:val="004632C0"/>
    <w:rsid w:val="004634B1"/>
    <w:rsid w:val="004634D4"/>
    <w:rsid w:val="0046361B"/>
    <w:rsid w:val="004636F6"/>
    <w:rsid w:val="00463911"/>
    <w:rsid w:val="00463B53"/>
    <w:rsid w:val="00463CF1"/>
    <w:rsid w:val="00463ED2"/>
    <w:rsid w:val="00464044"/>
    <w:rsid w:val="00464081"/>
    <w:rsid w:val="004640E9"/>
    <w:rsid w:val="004646E9"/>
    <w:rsid w:val="0046478C"/>
    <w:rsid w:val="004649AF"/>
    <w:rsid w:val="004649B9"/>
    <w:rsid w:val="00464B50"/>
    <w:rsid w:val="00464F1E"/>
    <w:rsid w:val="00465029"/>
    <w:rsid w:val="00465211"/>
    <w:rsid w:val="00465661"/>
    <w:rsid w:val="00465874"/>
    <w:rsid w:val="0046595B"/>
    <w:rsid w:val="00465B0E"/>
    <w:rsid w:val="00465B76"/>
    <w:rsid w:val="00465B91"/>
    <w:rsid w:val="00465E43"/>
    <w:rsid w:val="004660F1"/>
    <w:rsid w:val="00466119"/>
    <w:rsid w:val="004665D9"/>
    <w:rsid w:val="0046667A"/>
    <w:rsid w:val="0046721B"/>
    <w:rsid w:val="00467511"/>
    <w:rsid w:val="004677F3"/>
    <w:rsid w:val="00467AB1"/>
    <w:rsid w:val="00467CC0"/>
    <w:rsid w:val="00470089"/>
    <w:rsid w:val="00470105"/>
    <w:rsid w:val="0047014C"/>
    <w:rsid w:val="0047019A"/>
    <w:rsid w:val="0047039F"/>
    <w:rsid w:val="00470403"/>
    <w:rsid w:val="00470800"/>
    <w:rsid w:val="0047083E"/>
    <w:rsid w:val="00470A4D"/>
    <w:rsid w:val="00470CF6"/>
    <w:rsid w:val="00470CFB"/>
    <w:rsid w:val="00470D64"/>
    <w:rsid w:val="004710E4"/>
    <w:rsid w:val="004711EC"/>
    <w:rsid w:val="00471245"/>
    <w:rsid w:val="004712CD"/>
    <w:rsid w:val="0047169B"/>
    <w:rsid w:val="004716E4"/>
    <w:rsid w:val="00471843"/>
    <w:rsid w:val="004719CA"/>
    <w:rsid w:val="00471CDF"/>
    <w:rsid w:val="0047263C"/>
    <w:rsid w:val="00472713"/>
    <w:rsid w:val="004728FE"/>
    <w:rsid w:val="00472961"/>
    <w:rsid w:val="00472AF7"/>
    <w:rsid w:val="00472B08"/>
    <w:rsid w:val="00472B1B"/>
    <w:rsid w:val="00472DD8"/>
    <w:rsid w:val="00472EA4"/>
    <w:rsid w:val="0047327E"/>
    <w:rsid w:val="00473540"/>
    <w:rsid w:val="0047398C"/>
    <w:rsid w:val="00473AA8"/>
    <w:rsid w:val="00473B01"/>
    <w:rsid w:val="00473BDA"/>
    <w:rsid w:val="00473C8E"/>
    <w:rsid w:val="00473D79"/>
    <w:rsid w:val="00473FDC"/>
    <w:rsid w:val="00474008"/>
    <w:rsid w:val="0047418B"/>
    <w:rsid w:val="004741A0"/>
    <w:rsid w:val="00474386"/>
    <w:rsid w:val="004744D0"/>
    <w:rsid w:val="00474749"/>
    <w:rsid w:val="004748F8"/>
    <w:rsid w:val="00474A2B"/>
    <w:rsid w:val="00474E04"/>
    <w:rsid w:val="0047507E"/>
    <w:rsid w:val="0047519D"/>
    <w:rsid w:val="0047520A"/>
    <w:rsid w:val="0047529F"/>
    <w:rsid w:val="004752E7"/>
    <w:rsid w:val="00475377"/>
    <w:rsid w:val="004753A0"/>
    <w:rsid w:val="004756E0"/>
    <w:rsid w:val="004756F1"/>
    <w:rsid w:val="00475850"/>
    <w:rsid w:val="00475887"/>
    <w:rsid w:val="004758C3"/>
    <w:rsid w:val="00475932"/>
    <w:rsid w:val="00475AD8"/>
    <w:rsid w:val="00475B1C"/>
    <w:rsid w:val="00475BBB"/>
    <w:rsid w:val="00475BC3"/>
    <w:rsid w:val="00475BC9"/>
    <w:rsid w:val="00475C04"/>
    <w:rsid w:val="00475D0C"/>
    <w:rsid w:val="00475F67"/>
    <w:rsid w:val="00476035"/>
    <w:rsid w:val="00476225"/>
    <w:rsid w:val="004762ED"/>
    <w:rsid w:val="00476316"/>
    <w:rsid w:val="004767FE"/>
    <w:rsid w:val="00476813"/>
    <w:rsid w:val="004768E5"/>
    <w:rsid w:val="004768EC"/>
    <w:rsid w:val="0047695D"/>
    <w:rsid w:val="00476AE7"/>
    <w:rsid w:val="00476B35"/>
    <w:rsid w:val="00476BB0"/>
    <w:rsid w:val="00476D57"/>
    <w:rsid w:val="004770C8"/>
    <w:rsid w:val="00477214"/>
    <w:rsid w:val="0047721E"/>
    <w:rsid w:val="004772BB"/>
    <w:rsid w:val="00477574"/>
    <w:rsid w:val="00477586"/>
    <w:rsid w:val="0047780D"/>
    <w:rsid w:val="0047785A"/>
    <w:rsid w:val="00477A2D"/>
    <w:rsid w:val="00477B44"/>
    <w:rsid w:val="00477BFA"/>
    <w:rsid w:val="00477BFE"/>
    <w:rsid w:val="00477DDD"/>
    <w:rsid w:val="00477E49"/>
    <w:rsid w:val="00480049"/>
    <w:rsid w:val="0048011E"/>
    <w:rsid w:val="004802CB"/>
    <w:rsid w:val="004804A7"/>
    <w:rsid w:val="00480B20"/>
    <w:rsid w:val="00480B89"/>
    <w:rsid w:val="00480BE9"/>
    <w:rsid w:val="00480C12"/>
    <w:rsid w:val="00480D4F"/>
    <w:rsid w:val="00480F04"/>
    <w:rsid w:val="0048104F"/>
    <w:rsid w:val="004810EA"/>
    <w:rsid w:val="004813B4"/>
    <w:rsid w:val="004814AA"/>
    <w:rsid w:val="00481659"/>
    <w:rsid w:val="00481CB1"/>
    <w:rsid w:val="00481EA0"/>
    <w:rsid w:val="00482042"/>
    <w:rsid w:val="004820E0"/>
    <w:rsid w:val="004822EA"/>
    <w:rsid w:val="00482372"/>
    <w:rsid w:val="0048238F"/>
    <w:rsid w:val="0048244F"/>
    <w:rsid w:val="00482595"/>
    <w:rsid w:val="004825FA"/>
    <w:rsid w:val="00482737"/>
    <w:rsid w:val="00483034"/>
    <w:rsid w:val="004834ED"/>
    <w:rsid w:val="004837CD"/>
    <w:rsid w:val="004838BE"/>
    <w:rsid w:val="004839AC"/>
    <w:rsid w:val="00483A3D"/>
    <w:rsid w:val="00483A7F"/>
    <w:rsid w:val="00483BC0"/>
    <w:rsid w:val="00483BC3"/>
    <w:rsid w:val="00483BC7"/>
    <w:rsid w:val="00483BCE"/>
    <w:rsid w:val="00483C6C"/>
    <w:rsid w:val="00483CF4"/>
    <w:rsid w:val="00483E18"/>
    <w:rsid w:val="00483E52"/>
    <w:rsid w:val="0048429B"/>
    <w:rsid w:val="0048430B"/>
    <w:rsid w:val="00484413"/>
    <w:rsid w:val="00484569"/>
    <w:rsid w:val="004846D2"/>
    <w:rsid w:val="004846E8"/>
    <w:rsid w:val="00484739"/>
    <w:rsid w:val="004847C9"/>
    <w:rsid w:val="004848F5"/>
    <w:rsid w:val="00484AC4"/>
    <w:rsid w:val="00484C29"/>
    <w:rsid w:val="00484CD4"/>
    <w:rsid w:val="00485065"/>
    <w:rsid w:val="00485113"/>
    <w:rsid w:val="0048519D"/>
    <w:rsid w:val="004852A8"/>
    <w:rsid w:val="0048535E"/>
    <w:rsid w:val="00485614"/>
    <w:rsid w:val="0048567C"/>
    <w:rsid w:val="004857A2"/>
    <w:rsid w:val="004857AB"/>
    <w:rsid w:val="004859A3"/>
    <w:rsid w:val="004859F3"/>
    <w:rsid w:val="00485E1A"/>
    <w:rsid w:val="00485E82"/>
    <w:rsid w:val="00485F0A"/>
    <w:rsid w:val="00485F96"/>
    <w:rsid w:val="004862E1"/>
    <w:rsid w:val="00486677"/>
    <w:rsid w:val="00486692"/>
    <w:rsid w:val="0048671E"/>
    <w:rsid w:val="00486821"/>
    <w:rsid w:val="00486870"/>
    <w:rsid w:val="0048694A"/>
    <w:rsid w:val="00486962"/>
    <w:rsid w:val="00486B68"/>
    <w:rsid w:val="00486E72"/>
    <w:rsid w:val="00487114"/>
    <w:rsid w:val="0048724C"/>
    <w:rsid w:val="00487562"/>
    <w:rsid w:val="00487573"/>
    <w:rsid w:val="004875D4"/>
    <w:rsid w:val="00487B20"/>
    <w:rsid w:val="00487D84"/>
    <w:rsid w:val="00487E59"/>
    <w:rsid w:val="00487F26"/>
    <w:rsid w:val="00487FC1"/>
    <w:rsid w:val="00490396"/>
    <w:rsid w:val="0049050B"/>
    <w:rsid w:val="004906AB"/>
    <w:rsid w:val="004906DD"/>
    <w:rsid w:val="00490CAD"/>
    <w:rsid w:val="00490D45"/>
    <w:rsid w:val="00490DAC"/>
    <w:rsid w:val="00490DC6"/>
    <w:rsid w:val="00491243"/>
    <w:rsid w:val="0049140A"/>
    <w:rsid w:val="0049153E"/>
    <w:rsid w:val="004919E9"/>
    <w:rsid w:val="00491B01"/>
    <w:rsid w:val="00491D55"/>
    <w:rsid w:val="00492286"/>
    <w:rsid w:val="00492508"/>
    <w:rsid w:val="0049274D"/>
    <w:rsid w:val="004928AA"/>
    <w:rsid w:val="004928C6"/>
    <w:rsid w:val="004928E5"/>
    <w:rsid w:val="00492A16"/>
    <w:rsid w:val="00492BE6"/>
    <w:rsid w:val="00492CA9"/>
    <w:rsid w:val="00492DDD"/>
    <w:rsid w:val="00492F17"/>
    <w:rsid w:val="0049313C"/>
    <w:rsid w:val="004931D3"/>
    <w:rsid w:val="0049324B"/>
    <w:rsid w:val="004932F5"/>
    <w:rsid w:val="004933DA"/>
    <w:rsid w:val="004934D9"/>
    <w:rsid w:val="00493612"/>
    <w:rsid w:val="00493677"/>
    <w:rsid w:val="004936C3"/>
    <w:rsid w:val="004936E8"/>
    <w:rsid w:val="00493886"/>
    <w:rsid w:val="004939AB"/>
    <w:rsid w:val="004939B5"/>
    <w:rsid w:val="00493A0A"/>
    <w:rsid w:val="00493A7E"/>
    <w:rsid w:val="00493E51"/>
    <w:rsid w:val="00494049"/>
    <w:rsid w:val="0049406F"/>
    <w:rsid w:val="00494100"/>
    <w:rsid w:val="0049425D"/>
    <w:rsid w:val="00494288"/>
    <w:rsid w:val="004942D7"/>
    <w:rsid w:val="004942ED"/>
    <w:rsid w:val="004944F7"/>
    <w:rsid w:val="004945BE"/>
    <w:rsid w:val="004949FF"/>
    <w:rsid w:val="00494B4C"/>
    <w:rsid w:val="00494C11"/>
    <w:rsid w:val="00494CC0"/>
    <w:rsid w:val="00494CCA"/>
    <w:rsid w:val="00494CEA"/>
    <w:rsid w:val="00494D73"/>
    <w:rsid w:val="00494FF2"/>
    <w:rsid w:val="004950D9"/>
    <w:rsid w:val="004953EA"/>
    <w:rsid w:val="00495487"/>
    <w:rsid w:val="004954BE"/>
    <w:rsid w:val="004954E3"/>
    <w:rsid w:val="00495738"/>
    <w:rsid w:val="00495759"/>
    <w:rsid w:val="004958CB"/>
    <w:rsid w:val="00495D5D"/>
    <w:rsid w:val="00495D5F"/>
    <w:rsid w:val="00495ED4"/>
    <w:rsid w:val="00495FA3"/>
    <w:rsid w:val="004961BA"/>
    <w:rsid w:val="00496308"/>
    <w:rsid w:val="00496475"/>
    <w:rsid w:val="00496665"/>
    <w:rsid w:val="00496715"/>
    <w:rsid w:val="00496965"/>
    <w:rsid w:val="004969DA"/>
    <w:rsid w:val="00496A14"/>
    <w:rsid w:val="00496A2C"/>
    <w:rsid w:val="00496A9E"/>
    <w:rsid w:val="00496CA7"/>
    <w:rsid w:val="00496EAE"/>
    <w:rsid w:val="00496F38"/>
    <w:rsid w:val="00497117"/>
    <w:rsid w:val="004972AE"/>
    <w:rsid w:val="004973A0"/>
    <w:rsid w:val="004975D3"/>
    <w:rsid w:val="0049765A"/>
    <w:rsid w:val="004976A5"/>
    <w:rsid w:val="00497A6D"/>
    <w:rsid w:val="00497A82"/>
    <w:rsid w:val="00497C69"/>
    <w:rsid w:val="00497F24"/>
    <w:rsid w:val="00497FB5"/>
    <w:rsid w:val="004A0075"/>
    <w:rsid w:val="004A047C"/>
    <w:rsid w:val="004A07EA"/>
    <w:rsid w:val="004A0BED"/>
    <w:rsid w:val="004A0C30"/>
    <w:rsid w:val="004A0C54"/>
    <w:rsid w:val="004A100D"/>
    <w:rsid w:val="004A1593"/>
    <w:rsid w:val="004A1717"/>
    <w:rsid w:val="004A17CA"/>
    <w:rsid w:val="004A1981"/>
    <w:rsid w:val="004A1AF1"/>
    <w:rsid w:val="004A1B5A"/>
    <w:rsid w:val="004A1CA0"/>
    <w:rsid w:val="004A1D31"/>
    <w:rsid w:val="004A21E1"/>
    <w:rsid w:val="004A2220"/>
    <w:rsid w:val="004A2522"/>
    <w:rsid w:val="004A27E0"/>
    <w:rsid w:val="004A284A"/>
    <w:rsid w:val="004A29D4"/>
    <w:rsid w:val="004A2A87"/>
    <w:rsid w:val="004A2C07"/>
    <w:rsid w:val="004A2CC2"/>
    <w:rsid w:val="004A2D36"/>
    <w:rsid w:val="004A2DF0"/>
    <w:rsid w:val="004A2E45"/>
    <w:rsid w:val="004A322A"/>
    <w:rsid w:val="004A3563"/>
    <w:rsid w:val="004A3926"/>
    <w:rsid w:val="004A3A8D"/>
    <w:rsid w:val="004A3B0F"/>
    <w:rsid w:val="004A3B90"/>
    <w:rsid w:val="004A3BE7"/>
    <w:rsid w:val="004A411A"/>
    <w:rsid w:val="004A422A"/>
    <w:rsid w:val="004A42B9"/>
    <w:rsid w:val="004A46E8"/>
    <w:rsid w:val="004A4728"/>
    <w:rsid w:val="004A4780"/>
    <w:rsid w:val="004A4BC1"/>
    <w:rsid w:val="004A5185"/>
    <w:rsid w:val="004A5344"/>
    <w:rsid w:val="004A546B"/>
    <w:rsid w:val="004A566E"/>
    <w:rsid w:val="004A5742"/>
    <w:rsid w:val="004A5B79"/>
    <w:rsid w:val="004A5C6C"/>
    <w:rsid w:val="004A5D5D"/>
    <w:rsid w:val="004A5DF2"/>
    <w:rsid w:val="004A5EA1"/>
    <w:rsid w:val="004A6463"/>
    <w:rsid w:val="004A65BF"/>
    <w:rsid w:val="004A67AA"/>
    <w:rsid w:val="004A6951"/>
    <w:rsid w:val="004A69FC"/>
    <w:rsid w:val="004A6A1E"/>
    <w:rsid w:val="004A6A34"/>
    <w:rsid w:val="004A6EC1"/>
    <w:rsid w:val="004A7006"/>
    <w:rsid w:val="004A7564"/>
    <w:rsid w:val="004A76CD"/>
    <w:rsid w:val="004A7A13"/>
    <w:rsid w:val="004A7C98"/>
    <w:rsid w:val="004A7CEF"/>
    <w:rsid w:val="004B035A"/>
    <w:rsid w:val="004B0579"/>
    <w:rsid w:val="004B0821"/>
    <w:rsid w:val="004B089A"/>
    <w:rsid w:val="004B0A23"/>
    <w:rsid w:val="004B0A87"/>
    <w:rsid w:val="004B0B1E"/>
    <w:rsid w:val="004B0BA8"/>
    <w:rsid w:val="004B0C61"/>
    <w:rsid w:val="004B0F3E"/>
    <w:rsid w:val="004B0F68"/>
    <w:rsid w:val="004B105F"/>
    <w:rsid w:val="004B1178"/>
    <w:rsid w:val="004B11F0"/>
    <w:rsid w:val="004B12A9"/>
    <w:rsid w:val="004B12D2"/>
    <w:rsid w:val="004B13AB"/>
    <w:rsid w:val="004B141F"/>
    <w:rsid w:val="004B1520"/>
    <w:rsid w:val="004B15C8"/>
    <w:rsid w:val="004B1726"/>
    <w:rsid w:val="004B189D"/>
    <w:rsid w:val="004B19FD"/>
    <w:rsid w:val="004B1B48"/>
    <w:rsid w:val="004B1BE4"/>
    <w:rsid w:val="004B1CAB"/>
    <w:rsid w:val="004B1E9D"/>
    <w:rsid w:val="004B1EC2"/>
    <w:rsid w:val="004B1F2D"/>
    <w:rsid w:val="004B25F7"/>
    <w:rsid w:val="004B2618"/>
    <w:rsid w:val="004B263A"/>
    <w:rsid w:val="004B272B"/>
    <w:rsid w:val="004B277F"/>
    <w:rsid w:val="004B27AB"/>
    <w:rsid w:val="004B2AE9"/>
    <w:rsid w:val="004B2BFB"/>
    <w:rsid w:val="004B30BB"/>
    <w:rsid w:val="004B31D2"/>
    <w:rsid w:val="004B3247"/>
    <w:rsid w:val="004B32BC"/>
    <w:rsid w:val="004B33EB"/>
    <w:rsid w:val="004B3491"/>
    <w:rsid w:val="004B34BC"/>
    <w:rsid w:val="004B34EE"/>
    <w:rsid w:val="004B35AE"/>
    <w:rsid w:val="004B35C2"/>
    <w:rsid w:val="004B364D"/>
    <w:rsid w:val="004B365E"/>
    <w:rsid w:val="004B3B18"/>
    <w:rsid w:val="004B3C1E"/>
    <w:rsid w:val="004B4026"/>
    <w:rsid w:val="004B4084"/>
    <w:rsid w:val="004B40C8"/>
    <w:rsid w:val="004B4162"/>
    <w:rsid w:val="004B45E9"/>
    <w:rsid w:val="004B48A0"/>
    <w:rsid w:val="004B48CD"/>
    <w:rsid w:val="004B497E"/>
    <w:rsid w:val="004B4A28"/>
    <w:rsid w:val="004B4A7B"/>
    <w:rsid w:val="004B4C34"/>
    <w:rsid w:val="004B4C6B"/>
    <w:rsid w:val="004B4C94"/>
    <w:rsid w:val="004B4CCB"/>
    <w:rsid w:val="004B4EF4"/>
    <w:rsid w:val="004B4F89"/>
    <w:rsid w:val="004B4FAE"/>
    <w:rsid w:val="004B55ED"/>
    <w:rsid w:val="004B567B"/>
    <w:rsid w:val="004B57F2"/>
    <w:rsid w:val="004B5816"/>
    <w:rsid w:val="004B58D4"/>
    <w:rsid w:val="004B59DE"/>
    <w:rsid w:val="004B59EE"/>
    <w:rsid w:val="004B5CBE"/>
    <w:rsid w:val="004B5E0E"/>
    <w:rsid w:val="004B5ED7"/>
    <w:rsid w:val="004B6480"/>
    <w:rsid w:val="004B667C"/>
    <w:rsid w:val="004B66D9"/>
    <w:rsid w:val="004B6713"/>
    <w:rsid w:val="004B6849"/>
    <w:rsid w:val="004B6BD8"/>
    <w:rsid w:val="004B6D72"/>
    <w:rsid w:val="004B6DCC"/>
    <w:rsid w:val="004B6F38"/>
    <w:rsid w:val="004B6F88"/>
    <w:rsid w:val="004B7196"/>
    <w:rsid w:val="004B76F6"/>
    <w:rsid w:val="004B7780"/>
    <w:rsid w:val="004B790F"/>
    <w:rsid w:val="004B7D0B"/>
    <w:rsid w:val="004B7DC7"/>
    <w:rsid w:val="004B7E37"/>
    <w:rsid w:val="004B7EAF"/>
    <w:rsid w:val="004B7F0A"/>
    <w:rsid w:val="004C0086"/>
    <w:rsid w:val="004C018A"/>
    <w:rsid w:val="004C0548"/>
    <w:rsid w:val="004C0990"/>
    <w:rsid w:val="004C0A29"/>
    <w:rsid w:val="004C0A45"/>
    <w:rsid w:val="004C0AA7"/>
    <w:rsid w:val="004C0AFB"/>
    <w:rsid w:val="004C0CFE"/>
    <w:rsid w:val="004C0D8C"/>
    <w:rsid w:val="004C119D"/>
    <w:rsid w:val="004C12C5"/>
    <w:rsid w:val="004C1381"/>
    <w:rsid w:val="004C15C4"/>
    <w:rsid w:val="004C16F4"/>
    <w:rsid w:val="004C17A4"/>
    <w:rsid w:val="004C1975"/>
    <w:rsid w:val="004C1A04"/>
    <w:rsid w:val="004C1A25"/>
    <w:rsid w:val="004C1A2B"/>
    <w:rsid w:val="004C1B29"/>
    <w:rsid w:val="004C1E31"/>
    <w:rsid w:val="004C2053"/>
    <w:rsid w:val="004C2488"/>
    <w:rsid w:val="004C260A"/>
    <w:rsid w:val="004C2B29"/>
    <w:rsid w:val="004C2EF7"/>
    <w:rsid w:val="004C2FA4"/>
    <w:rsid w:val="004C303D"/>
    <w:rsid w:val="004C33C8"/>
    <w:rsid w:val="004C35B5"/>
    <w:rsid w:val="004C362F"/>
    <w:rsid w:val="004C363D"/>
    <w:rsid w:val="004C3975"/>
    <w:rsid w:val="004C3B00"/>
    <w:rsid w:val="004C3B13"/>
    <w:rsid w:val="004C3CE9"/>
    <w:rsid w:val="004C3E5E"/>
    <w:rsid w:val="004C40FB"/>
    <w:rsid w:val="004C412E"/>
    <w:rsid w:val="004C414F"/>
    <w:rsid w:val="004C425C"/>
    <w:rsid w:val="004C4260"/>
    <w:rsid w:val="004C4422"/>
    <w:rsid w:val="004C44A5"/>
    <w:rsid w:val="004C45DB"/>
    <w:rsid w:val="004C4651"/>
    <w:rsid w:val="004C499E"/>
    <w:rsid w:val="004C4A81"/>
    <w:rsid w:val="004C4DFD"/>
    <w:rsid w:val="004C50F3"/>
    <w:rsid w:val="004C5176"/>
    <w:rsid w:val="004C5313"/>
    <w:rsid w:val="004C56AF"/>
    <w:rsid w:val="004C57B1"/>
    <w:rsid w:val="004C587C"/>
    <w:rsid w:val="004C5900"/>
    <w:rsid w:val="004C5C46"/>
    <w:rsid w:val="004C5CC6"/>
    <w:rsid w:val="004C5D95"/>
    <w:rsid w:val="004C5DED"/>
    <w:rsid w:val="004C609A"/>
    <w:rsid w:val="004C6156"/>
    <w:rsid w:val="004C61BB"/>
    <w:rsid w:val="004C61F6"/>
    <w:rsid w:val="004C6221"/>
    <w:rsid w:val="004C637E"/>
    <w:rsid w:val="004C6532"/>
    <w:rsid w:val="004C658D"/>
    <w:rsid w:val="004C65C9"/>
    <w:rsid w:val="004C65FE"/>
    <w:rsid w:val="004C68CF"/>
    <w:rsid w:val="004C709B"/>
    <w:rsid w:val="004C72DA"/>
    <w:rsid w:val="004C7475"/>
    <w:rsid w:val="004C7563"/>
    <w:rsid w:val="004C799D"/>
    <w:rsid w:val="004C79B1"/>
    <w:rsid w:val="004C7B02"/>
    <w:rsid w:val="004C7B1B"/>
    <w:rsid w:val="004C7D87"/>
    <w:rsid w:val="004C7FDD"/>
    <w:rsid w:val="004D008B"/>
    <w:rsid w:val="004D0239"/>
    <w:rsid w:val="004D03AE"/>
    <w:rsid w:val="004D03CC"/>
    <w:rsid w:val="004D0766"/>
    <w:rsid w:val="004D0828"/>
    <w:rsid w:val="004D0B2B"/>
    <w:rsid w:val="004D0BDC"/>
    <w:rsid w:val="004D1338"/>
    <w:rsid w:val="004D1A8F"/>
    <w:rsid w:val="004D1C74"/>
    <w:rsid w:val="004D1D0A"/>
    <w:rsid w:val="004D1E1D"/>
    <w:rsid w:val="004D225D"/>
    <w:rsid w:val="004D23CC"/>
    <w:rsid w:val="004D2495"/>
    <w:rsid w:val="004D27A4"/>
    <w:rsid w:val="004D2D9E"/>
    <w:rsid w:val="004D311E"/>
    <w:rsid w:val="004D31B6"/>
    <w:rsid w:val="004D3435"/>
    <w:rsid w:val="004D34BE"/>
    <w:rsid w:val="004D35D5"/>
    <w:rsid w:val="004D361C"/>
    <w:rsid w:val="004D38B8"/>
    <w:rsid w:val="004D3D40"/>
    <w:rsid w:val="004D3E49"/>
    <w:rsid w:val="004D401D"/>
    <w:rsid w:val="004D40D6"/>
    <w:rsid w:val="004D4185"/>
    <w:rsid w:val="004D422E"/>
    <w:rsid w:val="004D4466"/>
    <w:rsid w:val="004D44B4"/>
    <w:rsid w:val="004D4546"/>
    <w:rsid w:val="004D4770"/>
    <w:rsid w:val="004D4956"/>
    <w:rsid w:val="004D4C53"/>
    <w:rsid w:val="004D5A48"/>
    <w:rsid w:val="004D5A68"/>
    <w:rsid w:val="004D5B8A"/>
    <w:rsid w:val="004D5BC0"/>
    <w:rsid w:val="004D5DA8"/>
    <w:rsid w:val="004D5DB8"/>
    <w:rsid w:val="004D5F09"/>
    <w:rsid w:val="004D61BD"/>
    <w:rsid w:val="004D6465"/>
    <w:rsid w:val="004D6781"/>
    <w:rsid w:val="004D6832"/>
    <w:rsid w:val="004D6860"/>
    <w:rsid w:val="004D69A9"/>
    <w:rsid w:val="004D69D3"/>
    <w:rsid w:val="004D69DF"/>
    <w:rsid w:val="004D6B01"/>
    <w:rsid w:val="004D6D87"/>
    <w:rsid w:val="004D6DD2"/>
    <w:rsid w:val="004D6E26"/>
    <w:rsid w:val="004D6F35"/>
    <w:rsid w:val="004D6FD5"/>
    <w:rsid w:val="004D708C"/>
    <w:rsid w:val="004D70F8"/>
    <w:rsid w:val="004D715F"/>
    <w:rsid w:val="004D7388"/>
    <w:rsid w:val="004D754D"/>
    <w:rsid w:val="004D76D3"/>
    <w:rsid w:val="004D7939"/>
    <w:rsid w:val="004D7CD8"/>
    <w:rsid w:val="004D7F07"/>
    <w:rsid w:val="004E0074"/>
    <w:rsid w:val="004E0366"/>
    <w:rsid w:val="004E03B4"/>
    <w:rsid w:val="004E0447"/>
    <w:rsid w:val="004E048B"/>
    <w:rsid w:val="004E04D7"/>
    <w:rsid w:val="004E057E"/>
    <w:rsid w:val="004E05E3"/>
    <w:rsid w:val="004E06AA"/>
    <w:rsid w:val="004E073B"/>
    <w:rsid w:val="004E087A"/>
    <w:rsid w:val="004E08A5"/>
    <w:rsid w:val="004E08CB"/>
    <w:rsid w:val="004E0978"/>
    <w:rsid w:val="004E0B77"/>
    <w:rsid w:val="004E0B9F"/>
    <w:rsid w:val="004E0BB0"/>
    <w:rsid w:val="004E0E3C"/>
    <w:rsid w:val="004E0F09"/>
    <w:rsid w:val="004E0F68"/>
    <w:rsid w:val="004E1014"/>
    <w:rsid w:val="004E10D0"/>
    <w:rsid w:val="004E12CE"/>
    <w:rsid w:val="004E138F"/>
    <w:rsid w:val="004E1417"/>
    <w:rsid w:val="004E1486"/>
    <w:rsid w:val="004E14BA"/>
    <w:rsid w:val="004E1590"/>
    <w:rsid w:val="004E17BF"/>
    <w:rsid w:val="004E1972"/>
    <w:rsid w:val="004E1A88"/>
    <w:rsid w:val="004E1AB6"/>
    <w:rsid w:val="004E1B7D"/>
    <w:rsid w:val="004E1BA1"/>
    <w:rsid w:val="004E1E10"/>
    <w:rsid w:val="004E1E33"/>
    <w:rsid w:val="004E215A"/>
    <w:rsid w:val="004E2B2B"/>
    <w:rsid w:val="004E2B6B"/>
    <w:rsid w:val="004E2E33"/>
    <w:rsid w:val="004E3224"/>
    <w:rsid w:val="004E3255"/>
    <w:rsid w:val="004E32F0"/>
    <w:rsid w:val="004E343C"/>
    <w:rsid w:val="004E37A3"/>
    <w:rsid w:val="004E39FC"/>
    <w:rsid w:val="004E3A1D"/>
    <w:rsid w:val="004E3A80"/>
    <w:rsid w:val="004E3AE6"/>
    <w:rsid w:val="004E3B2C"/>
    <w:rsid w:val="004E3D9A"/>
    <w:rsid w:val="004E40AD"/>
    <w:rsid w:val="004E4219"/>
    <w:rsid w:val="004E4252"/>
    <w:rsid w:val="004E4688"/>
    <w:rsid w:val="004E482E"/>
    <w:rsid w:val="004E49C4"/>
    <w:rsid w:val="004E5371"/>
    <w:rsid w:val="004E5374"/>
    <w:rsid w:val="004E549B"/>
    <w:rsid w:val="004E57CD"/>
    <w:rsid w:val="004E5A30"/>
    <w:rsid w:val="004E5B1F"/>
    <w:rsid w:val="004E5C2C"/>
    <w:rsid w:val="004E5E23"/>
    <w:rsid w:val="004E6031"/>
    <w:rsid w:val="004E6054"/>
    <w:rsid w:val="004E6112"/>
    <w:rsid w:val="004E61BC"/>
    <w:rsid w:val="004E61EF"/>
    <w:rsid w:val="004E6568"/>
    <w:rsid w:val="004E666F"/>
    <w:rsid w:val="004E6854"/>
    <w:rsid w:val="004E68E3"/>
    <w:rsid w:val="004E6C8E"/>
    <w:rsid w:val="004E6D4F"/>
    <w:rsid w:val="004E6FFC"/>
    <w:rsid w:val="004E702A"/>
    <w:rsid w:val="004E7461"/>
    <w:rsid w:val="004E7703"/>
    <w:rsid w:val="004E785D"/>
    <w:rsid w:val="004E798D"/>
    <w:rsid w:val="004E79C3"/>
    <w:rsid w:val="004E7A17"/>
    <w:rsid w:val="004E7A85"/>
    <w:rsid w:val="004E7CFD"/>
    <w:rsid w:val="004E7DB2"/>
    <w:rsid w:val="004E7F28"/>
    <w:rsid w:val="004F004F"/>
    <w:rsid w:val="004F00F7"/>
    <w:rsid w:val="004F0105"/>
    <w:rsid w:val="004F025B"/>
    <w:rsid w:val="004F02A9"/>
    <w:rsid w:val="004F03EF"/>
    <w:rsid w:val="004F04E1"/>
    <w:rsid w:val="004F0530"/>
    <w:rsid w:val="004F0539"/>
    <w:rsid w:val="004F0575"/>
    <w:rsid w:val="004F06CD"/>
    <w:rsid w:val="004F08B2"/>
    <w:rsid w:val="004F099C"/>
    <w:rsid w:val="004F0CBD"/>
    <w:rsid w:val="004F0DFB"/>
    <w:rsid w:val="004F0E34"/>
    <w:rsid w:val="004F0FD2"/>
    <w:rsid w:val="004F0FD9"/>
    <w:rsid w:val="004F1056"/>
    <w:rsid w:val="004F10E9"/>
    <w:rsid w:val="004F1100"/>
    <w:rsid w:val="004F11A9"/>
    <w:rsid w:val="004F1374"/>
    <w:rsid w:val="004F13BE"/>
    <w:rsid w:val="004F142B"/>
    <w:rsid w:val="004F1456"/>
    <w:rsid w:val="004F14CA"/>
    <w:rsid w:val="004F16FB"/>
    <w:rsid w:val="004F18ED"/>
    <w:rsid w:val="004F1946"/>
    <w:rsid w:val="004F19BD"/>
    <w:rsid w:val="004F1A38"/>
    <w:rsid w:val="004F1A5B"/>
    <w:rsid w:val="004F1AAE"/>
    <w:rsid w:val="004F1ABA"/>
    <w:rsid w:val="004F1D30"/>
    <w:rsid w:val="004F218E"/>
    <w:rsid w:val="004F245D"/>
    <w:rsid w:val="004F2516"/>
    <w:rsid w:val="004F2552"/>
    <w:rsid w:val="004F267F"/>
    <w:rsid w:val="004F27F8"/>
    <w:rsid w:val="004F2A2D"/>
    <w:rsid w:val="004F2A3D"/>
    <w:rsid w:val="004F2EFA"/>
    <w:rsid w:val="004F2F3C"/>
    <w:rsid w:val="004F34D4"/>
    <w:rsid w:val="004F34E9"/>
    <w:rsid w:val="004F36AE"/>
    <w:rsid w:val="004F3702"/>
    <w:rsid w:val="004F38B0"/>
    <w:rsid w:val="004F3C13"/>
    <w:rsid w:val="004F3D7F"/>
    <w:rsid w:val="004F3F22"/>
    <w:rsid w:val="004F45BA"/>
    <w:rsid w:val="004F47EA"/>
    <w:rsid w:val="004F4989"/>
    <w:rsid w:val="004F4AD9"/>
    <w:rsid w:val="004F4BD9"/>
    <w:rsid w:val="004F4CD7"/>
    <w:rsid w:val="004F4F35"/>
    <w:rsid w:val="004F4F55"/>
    <w:rsid w:val="004F51CB"/>
    <w:rsid w:val="004F53CC"/>
    <w:rsid w:val="004F54BF"/>
    <w:rsid w:val="004F54F8"/>
    <w:rsid w:val="004F54FF"/>
    <w:rsid w:val="004F550C"/>
    <w:rsid w:val="004F59DD"/>
    <w:rsid w:val="004F5E37"/>
    <w:rsid w:val="004F5FE5"/>
    <w:rsid w:val="004F6474"/>
    <w:rsid w:val="004F68A0"/>
    <w:rsid w:val="004F6AA3"/>
    <w:rsid w:val="004F6C4E"/>
    <w:rsid w:val="004F6F39"/>
    <w:rsid w:val="004F6F45"/>
    <w:rsid w:val="004F6FB1"/>
    <w:rsid w:val="004F7061"/>
    <w:rsid w:val="004F7198"/>
    <w:rsid w:val="004F71FB"/>
    <w:rsid w:val="004F71FE"/>
    <w:rsid w:val="004F7229"/>
    <w:rsid w:val="004F7473"/>
    <w:rsid w:val="004F74F3"/>
    <w:rsid w:val="004F7758"/>
    <w:rsid w:val="004F7CE3"/>
    <w:rsid w:val="0050014C"/>
    <w:rsid w:val="005003C7"/>
    <w:rsid w:val="005008EB"/>
    <w:rsid w:val="0050099A"/>
    <w:rsid w:val="00500A27"/>
    <w:rsid w:val="00500AFD"/>
    <w:rsid w:val="00500B8F"/>
    <w:rsid w:val="00500CAC"/>
    <w:rsid w:val="00500CBD"/>
    <w:rsid w:val="00500EB2"/>
    <w:rsid w:val="00501053"/>
    <w:rsid w:val="005012A1"/>
    <w:rsid w:val="00501371"/>
    <w:rsid w:val="00501585"/>
    <w:rsid w:val="005015A4"/>
    <w:rsid w:val="00501606"/>
    <w:rsid w:val="0050161E"/>
    <w:rsid w:val="0050194A"/>
    <w:rsid w:val="00501B33"/>
    <w:rsid w:val="00501C5E"/>
    <w:rsid w:val="00501D70"/>
    <w:rsid w:val="00502024"/>
    <w:rsid w:val="00502054"/>
    <w:rsid w:val="005020F1"/>
    <w:rsid w:val="0050231F"/>
    <w:rsid w:val="00502745"/>
    <w:rsid w:val="00502821"/>
    <w:rsid w:val="005028CD"/>
    <w:rsid w:val="005028D6"/>
    <w:rsid w:val="00502927"/>
    <w:rsid w:val="00502A92"/>
    <w:rsid w:val="00502C3D"/>
    <w:rsid w:val="00502E5A"/>
    <w:rsid w:val="00502EFE"/>
    <w:rsid w:val="00503356"/>
    <w:rsid w:val="005033A7"/>
    <w:rsid w:val="005034A3"/>
    <w:rsid w:val="00503614"/>
    <w:rsid w:val="0050379C"/>
    <w:rsid w:val="00503C5C"/>
    <w:rsid w:val="00503E3E"/>
    <w:rsid w:val="00503E65"/>
    <w:rsid w:val="00503F27"/>
    <w:rsid w:val="0050412B"/>
    <w:rsid w:val="00504147"/>
    <w:rsid w:val="005041C9"/>
    <w:rsid w:val="0050434C"/>
    <w:rsid w:val="0050442C"/>
    <w:rsid w:val="0050447C"/>
    <w:rsid w:val="00504690"/>
    <w:rsid w:val="0050486A"/>
    <w:rsid w:val="00504A3A"/>
    <w:rsid w:val="00504B0D"/>
    <w:rsid w:val="00504BAB"/>
    <w:rsid w:val="00504DC7"/>
    <w:rsid w:val="00504DCA"/>
    <w:rsid w:val="00504E67"/>
    <w:rsid w:val="0050507D"/>
    <w:rsid w:val="0050529A"/>
    <w:rsid w:val="005052DE"/>
    <w:rsid w:val="005056D0"/>
    <w:rsid w:val="00505CF0"/>
    <w:rsid w:val="00505D0A"/>
    <w:rsid w:val="00505E38"/>
    <w:rsid w:val="0050617C"/>
    <w:rsid w:val="0050629F"/>
    <w:rsid w:val="005062BA"/>
    <w:rsid w:val="005063B1"/>
    <w:rsid w:val="00506C5B"/>
    <w:rsid w:val="00506E0A"/>
    <w:rsid w:val="00506F0E"/>
    <w:rsid w:val="00506F9D"/>
    <w:rsid w:val="00507016"/>
    <w:rsid w:val="0050771A"/>
    <w:rsid w:val="00507C60"/>
    <w:rsid w:val="00507C63"/>
    <w:rsid w:val="00507CDC"/>
    <w:rsid w:val="005100CB"/>
    <w:rsid w:val="00510107"/>
    <w:rsid w:val="005101F0"/>
    <w:rsid w:val="00510202"/>
    <w:rsid w:val="005102DF"/>
    <w:rsid w:val="005104CA"/>
    <w:rsid w:val="00510D09"/>
    <w:rsid w:val="00510EC8"/>
    <w:rsid w:val="00510FD8"/>
    <w:rsid w:val="0051101A"/>
    <w:rsid w:val="00511098"/>
    <w:rsid w:val="005114A0"/>
    <w:rsid w:val="00511593"/>
    <w:rsid w:val="005117D8"/>
    <w:rsid w:val="00511A98"/>
    <w:rsid w:val="0051219C"/>
    <w:rsid w:val="00512476"/>
    <w:rsid w:val="005128BA"/>
    <w:rsid w:val="00512917"/>
    <w:rsid w:val="00512973"/>
    <w:rsid w:val="005129B7"/>
    <w:rsid w:val="00512C1F"/>
    <w:rsid w:val="00512ED6"/>
    <w:rsid w:val="00512F13"/>
    <w:rsid w:val="0051317E"/>
    <w:rsid w:val="00513219"/>
    <w:rsid w:val="00513666"/>
    <w:rsid w:val="0051386F"/>
    <w:rsid w:val="00513DA1"/>
    <w:rsid w:val="00513E09"/>
    <w:rsid w:val="00513EC9"/>
    <w:rsid w:val="00513F96"/>
    <w:rsid w:val="00514120"/>
    <w:rsid w:val="00514132"/>
    <w:rsid w:val="00514187"/>
    <w:rsid w:val="005142EC"/>
    <w:rsid w:val="00514323"/>
    <w:rsid w:val="005144D7"/>
    <w:rsid w:val="00514860"/>
    <w:rsid w:val="00514986"/>
    <w:rsid w:val="00514A7A"/>
    <w:rsid w:val="00514A9E"/>
    <w:rsid w:val="00514B8F"/>
    <w:rsid w:val="00514C42"/>
    <w:rsid w:val="005151C9"/>
    <w:rsid w:val="00515260"/>
    <w:rsid w:val="005154DF"/>
    <w:rsid w:val="00515944"/>
    <w:rsid w:val="0051594F"/>
    <w:rsid w:val="00515B64"/>
    <w:rsid w:val="00515BEC"/>
    <w:rsid w:val="00515E99"/>
    <w:rsid w:val="00515E9F"/>
    <w:rsid w:val="00516239"/>
    <w:rsid w:val="0051625C"/>
    <w:rsid w:val="005163C1"/>
    <w:rsid w:val="005163CA"/>
    <w:rsid w:val="00516780"/>
    <w:rsid w:val="00516A67"/>
    <w:rsid w:val="00516B6F"/>
    <w:rsid w:val="00516E7E"/>
    <w:rsid w:val="00516F3F"/>
    <w:rsid w:val="005175EF"/>
    <w:rsid w:val="005176EE"/>
    <w:rsid w:val="005178A8"/>
    <w:rsid w:val="005179C2"/>
    <w:rsid w:val="00517A9F"/>
    <w:rsid w:val="00517AEB"/>
    <w:rsid w:val="00517BAF"/>
    <w:rsid w:val="00517E2F"/>
    <w:rsid w:val="00517E6D"/>
    <w:rsid w:val="00517F78"/>
    <w:rsid w:val="00517FDF"/>
    <w:rsid w:val="00520167"/>
    <w:rsid w:val="00520691"/>
    <w:rsid w:val="005206D3"/>
    <w:rsid w:val="005206D5"/>
    <w:rsid w:val="005207BD"/>
    <w:rsid w:val="005207BF"/>
    <w:rsid w:val="00520A6B"/>
    <w:rsid w:val="00520BD7"/>
    <w:rsid w:val="00520C39"/>
    <w:rsid w:val="00520CCF"/>
    <w:rsid w:val="00520E78"/>
    <w:rsid w:val="00521118"/>
    <w:rsid w:val="00521493"/>
    <w:rsid w:val="005216CE"/>
    <w:rsid w:val="005217FE"/>
    <w:rsid w:val="005217FF"/>
    <w:rsid w:val="00521889"/>
    <w:rsid w:val="00521AF6"/>
    <w:rsid w:val="00521C12"/>
    <w:rsid w:val="00521CD9"/>
    <w:rsid w:val="00521D19"/>
    <w:rsid w:val="00521E97"/>
    <w:rsid w:val="00521F0C"/>
    <w:rsid w:val="00522059"/>
    <w:rsid w:val="00522072"/>
    <w:rsid w:val="00522284"/>
    <w:rsid w:val="005223EF"/>
    <w:rsid w:val="00522646"/>
    <w:rsid w:val="00522B09"/>
    <w:rsid w:val="00522C02"/>
    <w:rsid w:val="00522C29"/>
    <w:rsid w:val="00522D96"/>
    <w:rsid w:val="00522E67"/>
    <w:rsid w:val="00522F11"/>
    <w:rsid w:val="00523165"/>
    <w:rsid w:val="005233E4"/>
    <w:rsid w:val="00523465"/>
    <w:rsid w:val="005234E3"/>
    <w:rsid w:val="00523672"/>
    <w:rsid w:val="00523735"/>
    <w:rsid w:val="005237B3"/>
    <w:rsid w:val="00523895"/>
    <w:rsid w:val="00523B8C"/>
    <w:rsid w:val="00523CA7"/>
    <w:rsid w:val="00523E3E"/>
    <w:rsid w:val="00523E60"/>
    <w:rsid w:val="00523EBE"/>
    <w:rsid w:val="00524113"/>
    <w:rsid w:val="00524131"/>
    <w:rsid w:val="0052414E"/>
    <w:rsid w:val="005245B5"/>
    <w:rsid w:val="0052486F"/>
    <w:rsid w:val="00524A4B"/>
    <w:rsid w:val="00524AE3"/>
    <w:rsid w:val="00524BD9"/>
    <w:rsid w:val="005250DD"/>
    <w:rsid w:val="0052516B"/>
    <w:rsid w:val="005251F9"/>
    <w:rsid w:val="0052566F"/>
    <w:rsid w:val="00525735"/>
    <w:rsid w:val="00525964"/>
    <w:rsid w:val="00525BA8"/>
    <w:rsid w:val="00525CEA"/>
    <w:rsid w:val="00525D06"/>
    <w:rsid w:val="00525D1C"/>
    <w:rsid w:val="00525E71"/>
    <w:rsid w:val="00525EE7"/>
    <w:rsid w:val="005262D8"/>
    <w:rsid w:val="005263BD"/>
    <w:rsid w:val="00526795"/>
    <w:rsid w:val="0052696C"/>
    <w:rsid w:val="00526BE7"/>
    <w:rsid w:val="00526D33"/>
    <w:rsid w:val="00526DC7"/>
    <w:rsid w:val="00526E12"/>
    <w:rsid w:val="00526E1C"/>
    <w:rsid w:val="00526E62"/>
    <w:rsid w:val="0052701F"/>
    <w:rsid w:val="00527124"/>
    <w:rsid w:val="00527276"/>
    <w:rsid w:val="00527792"/>
    <w:rsid w:val="005277C2"/>
    <w:rsid w:val="005278B4"/>
    <w:rsid w:val="005279FD"/>
    <w:rsid w:val="00527B79"/>
    <w:rsid w:val="00527D53"/>
    <w:rsid w:val="00527DA5"/>
    <w:rsid w:val="00527E45"/>
    <w:rsid w:val="00527F30"/>
    <w:rsid w:val="00530104"/>
    <w:rsid w:val="00530134"/>
    <w:rsid w:val="005303E3"/>
    <w:rsid w:val="005304A0"/>
    <w:rsid w:val="005306E9"/>
    <w:rsid w:val="00530859"/>
    <w:rsid w:val="00530924"/>
    <w:rsid w:val="00530973"/>
    <w:rsid w:val="00530A7B"/>
    <w:rsid w:val="00530BE5"/>
    <w:rsid w:val="00530C49"/>
    <w:rsid w:val="00530DB2"/>
    <w:rsid w:val="00530E09"/>
    <w:rsid w:val="00530E20"/>
    <w:rsid w:val="00530FE5"/>
    <w:rsid w:val="0053123F"/>
    <w:rsid w:val="005313DA"/>
    <w:rsid w:val="005314F9"/>
    <w:rsid w:val="00531767"/>
    <w:rsid w:val="00531845"/>
    <w:rsid w:val="00531CD5"/>
    <w:rsid w:val="00531E15"/>
    <w:rsid w:val="00531FFD"/>
    <w:rsid w:val="00532177"/>
    <w:rsid w:val="005321B6"/>
    <w:rsid w:val="0053228F"/>
    <w:rsid w:val="005322EA"/>
    <w:rsid w:val="0053230B"/>
    <w:rsid w:val="00532349"/>
    <w:rsid w:val="005326E9"/>
    <w:rsid w:val="00532AC8"/>
    <w:rsid w:val="00532AE4"/>
    <w:rsid w:val="00532AFF"/>
    <w:rsid w:val="00532C4D"/>
    <w:rsid w:val="00532ED5"/>
    <w:rsid w:val="0053310D"/>
    <w:rsid w:val="00533126"/>
    <w:rsid w:val="005332A1"/>
    <w:rsid w:val="0053342A"/>
    <w:rsid w:val="00533B19"/>
    <w:rsid w:val="00533EC6"/>
    <w:rsid w:val="00533FB0"/>
    <w:rsid w:val="0053464C"/>
    <w:rsid w:val="005346E5"/>
    <w:rsid w:val="00534A42"/>
    <w:rsid w:val="00534D89"/>
    <w:rsid w:val="00534E79"/>
    <w:rsid w:val="0053525F"/>
    <w:rsid w:val="005352B4"/>
    <w:rsid w:val="00535629"/>
    <w:rsid w:val="0053563C"/>
    <w:rsid w:val="0053590A"/>
    <w:rsid w:val="00535A9F"/>
    <w:rsid w:val="00535CD3"/>
    <w:rsid w:val="00535CDA"/>
    <w:rsid w:val="00535E56"/>
    <w:rsid w:val="00535F9A"/>
    <w:rsid w:val="00536098"/>
    <w:rsid w:val="00536099"/>
    <w:rsid w:val="00536361"/>
    <w:rsid w:val="0053637E"/>
    <w:rsid w:val="005363A4"/>
    <w:rsid w:val="00536414"/>
    <w:rsid w:val="0053642C"/>
    <w:rsid w:val="005366CA"/>
    <w:rsid w:val="00536983"/>
    <w:rsid w:val="00536986"/>
    <w:rsid w:val="00536AB9"/>
    <w:rsid w:val="00536CB4"/>
    <w:rsid w:val="00536D48"/>
    <w:rsid w:val="00536E01"/>
    <w:rsid w:val="0053727F"/>
    <w:rsid w:val="0053753A"/>
    <w:rsid w:val="005375A6"/>
    <w:rsid w:val="005375C5"/>
    <w:rsid w:val="00537640"/>
    <w:rsid w:val="00537671"/>
    <w:rsid w:val="0053788E"/>
    <w:rsid w:val="00537EE0"/>
    <w:rsid w:val="00540272"/>
    <w:rsid w:val="00540385"/>
    <w:rsid w:val="0054048F"/>
    <w:rsid w:val="00540560"/>
    <w:rsid w:val="0054056C"/>
    <w:rsid w:val="005406FF"/>
    <w:rsid w:val="00540943"/>
    <w:rsid w:val="00540BB9"/>
    <w:rsid w:val="00540D80"/>
    <w:rsid w:val="00540E37"/>
    <w:rsid w:val="0054130A"/>
    <w:rsid w:val="0054148D"/>
    <w:rsid w:val="005418F8"/>
    <w:rsid w:val="00541AED"/>
    <w:rsid w:val="00541E41"/>
    <w:rsid w:val="00541EE4"/>
    <w:rsid w:val="005424D4"/>
    <w:rsid w:val="005425CE"/>
    <w:rsid w:val="00542608"/>
    <w:rsid w:val="005427D7"/>
    <w:rsid w:val="005429B4"/>
    <w:rsid w:val="00542E84"/>
    <w:rsid w:val="005430AF"/>
    <w:rsid w:val="005431D4"/>
    <w:rsid w:val="005434DA"/>
    <w:rsid w:val="00543716"/>
    <w:rsid w:val="00543B70"/>
    <w:rsid w:val="00543F62"/>
    <w:rsid w:val="00543F97"/>
    <w:rsid w:val="00544175"/>
    <w:rsid w:val="00544211"/>
    <w:rsid w:val="00544436"/>
    <w:rsid w:val="00544506"/>
    <w:rsid w:val="0054473C"/>
    <w:rsid w:val="00544778"/>
    <w:rsid w:val="005448E8"/>
    <w:rsid w:val="00544930"/>
    <w:rsid w:val="00544A38"/>
    <w:rsid w:val="00544B33"/>
    <w:rsid w:val="00544B5C"/>
    <w:rsid w:val="00544BFA"/>
    <w:rsid w:val="00544D68"/>
    <w:rsid w:val="00544DFF"/>
    <w:rsid w:val="00544F1A"/>
    <w:rsid w:val="00544FD7"/>
    <w:rsid w:val="00545117"/>
    <w:rsid w:val="005459D7"/>
    <w:rsid w:val="00545A3A"/>
    <w:rsid w:val="00545CAD"/>
    <w:rsid w:val="00545D37"/>
    <w:rsid w:val="00545E5A"/>
    <w:rsid w:val="00545E6F"/>
    <w:rsid w:val="005460A3"/>
    <w:rsid w:val="005464B0"/>
    <w:rsid w:val="00546A3B"/>
    <w:rsid w:val="00546BB6"/>
    <w:rsid w:val="00546BE8"/>
    <w:rsid w:val="00546F2F"/>
    <w:rsid w:val="00547018"/>
    <w:rsid w:val="005471A2"/>
    <w:rsid w:val="005471E4"/>
    <w:rsid w:val="00547286"/>
    <w:rsid w:val="00547991"/>
    <w:rsid w:val="00547AF2"/>
    <w:rsid w:val="00547B31"/>
    <w:rsid w:val="00547CF2"/>
    <w:rsid w:val="00547D4C"/>
    <w:rsid w:val="00547DF2"/>
    <w:rsid w:val="00547DFE"/>
    <w:rsid w:val="00550095"/>
    <w:rsid w:val="005503BF"/>
    <w:rsid w:val="005505E0"/>
    <w:rsid w:val="00550677"/>
    <w:rsid w:val="005507F7"/>
    <w:rsid w:val="00550973"/>
    <w:rsid w:val="00550C6D"/>
    <w:rsid w:val="00550D70"/>
    <w:rsid w:val="00550E65"/>
    <w:rsid w:val="00550E96"/>
    <w:rsid w:val="00550EF6"/>
    <w:rsid w:val="00550F51"/>
    <w:rsid w:val="00550F66"/>
    <w:rsid w:val="005510AE"/>
    <w:rsid w:val="00551249"/>
    <w:rsid w:val="00551307"/>
    <w:rsid w:val="00551404"/>
    <w:rsid w:val="0055150E"/>
    <w:rsid w:val="00551666"/>
    <w:rsid w:val="00551716"/>
    <w:rsid w:val="00551A1E"/>
    <w:rsid w:val="00551A89"/>
    <w:rsid w:val="00551BEC"/>
    <w:rsid w:val="00551C6F"/>
    <w:rsid w:val="00551C84"/>
    <w:rsid w:val="00551DCD"/>
    <w:rsid w:val="00551E25"/>
    <w:rsid w:val="00551F02"/>
    <w:rsid w:val="00551FF2"/>
    <w:rsid w:val="0055224E"/>
    <w:rsid w:val="005522D3"/>
    <w:rsid w:val="005524D3"/>
    <w:rsid w:val="00552581"/>
    <w:rsid w:val="00552647"/>
    <w:rsid w:val="00552788"/>
    <w:rsid w:val="005527CE"/>
    <w:rsid w:val="00552BA8"/>
    <w:rsid w:val="00552E71"/>
    <w:rsid w:val="005530A5"/>
    <w:rsid w:val="0055338C"/>
    <w:rsid w:val="0055341E"/>
    <w:rsid w:val="0055378D"/>
    <w:rsid w:val="005537A7"/>
    <w:rsid w:val="00553A3B"/>
    <w:rsid w:val="00553B98"/>
    <w:rsid w:val="00553BCC"/>
    <w:rsid w:val="00553D6F"/>
    <w:rsid w:val="00553DAC"/>
    <w:rsid w:val="00553E9B"/>
    <w:rsid w:val="00553FC9"/>
    <w:rsid w:val="00554003"/>
    <w:rsid w:val="005542B9"/>
    <w:rsid w:val="00554403"/>
    <w:rsid w:val="005544F5"/>
    <w:rsid w:val="005548E5"/>
    <w:rsid w:val="00554C31"/>
    <w:rsid w:val="00554D7A"/>
    <w:rsid w:val="0055530A"/>
    <w:rsid w:val="00555542"/>
    <w:rsid w:val="00555563"/>
    <w:rsid w:val="005555D1"/>
    <w:rsid w:val="00555860"/>
    <w:rsid w:val="00555979"/>
    <w:rsid w:val="0055597B"/>
    <w:rsid w:val="00555985"/>
    <w:rsid w:val="00555A2E"/>
    <w:rsid w:val="00555BEE"/>
    <w:rsid w:val="00555C10"/>
    <w:rsid w:val="00555D36"/>
    <w:rsid w:val="00555D54"/>
    <w:rsid w:val="00555EAE"/>
    <w:rsid w:val="00555ED6"/>
    <w:rsid w:val="00555F4E"/>
    <w:rsid w:val="0055673E"/>
    <w:rsid w:val="005567D1"/>
    <w:rsid w:val="005568F5"/>
    <w:rsid w:val="00556A59"/>
    <w:rsid w:val="00556C23"/>
    <w:rsid w:val="00556E66"/>
    <w:rsid w:val="0055702B"/>
    <w:rsid w:val="005570CF"/>
    <w:rsid w:val="0055718E"/>
    <w:rsid w:val="005571BB"/>
    <w:rsid w:val="005572DB"/>
    <w:rsid w:val="0055757B"/>
    <w:rsid w:val="00557583"/>
    <w:rsid w:val="00557B7E"/>
    <w:rsid w:val="00557E55"/>
    <w:rsid w:val="00557F08"/>
    <w:rsid w:val="00557F3B"/>
    <w:rsid w:val="0056010A"/>
    <w:rsid w:val="0056019A"/>
    <w:rsid w:val="00560400"/>
    <w:rsid w:val="00560455"/>
    <w:rsid w:val="005604A7"/>
    <w:rsid w:val="00560639"/>
    <w:rsid w:val="005606C7"/>
    <w:rsid w:val="00560808"/>
    <w:rsid w:val="005608F8"/>
    <w:rsid w:val="005609CD"/>
    <w:rsid w:val="005609D4"/>
    <w:rsid w:val="005609EA"/>
    <w:rsid w:val="00560A80"/>
    <w:rsid w:val="00560B03"/>
    <w:rsid w:val="00560C20"/>
    <w:rsid w:val="00560CB3"/>
    <w:rsid w:val="00560E28"/>
    <w:rsid w:val="0056113E"/>
    <w:rsid w:val="00561174"/>
    <w:rsid w:val="0056142D"/>
    <w:rsid w:val="0056154D"/>
    <w:rsid w:val="00561566"/>
    <w:rsid w:val="005615C3"/>
    <w:rsid w:val="005615F8"/>
    <w:rsid w:val="00561633"/>
    <w:rsid w:val="005616AA"/>
    <w:rsid w:val="0056171B"/>
    <w:rsid w:val="005618AA"/>
    <w:rsid w:val="00561975"/>
    <w:rsid w:val="00561A56"/>
    <w:rsid w:val="00561AD1"/>
    <w:rsid w:val="00561BB2"/>
    <w:rsid w:val="005625BB"/>
    <w:rsid w:val="005625F8"/>
    <w:rsid w:val="00562623"/>
    <w:rsid w:val="0056266C"/>
    <w:rsid w:val="00562690"/>
    <w:rsid w:val="00562803"/>
    <w:rsid w:val="00562846"/>
    <w:rsid w:val="005628BD"/>
    <w:rsid w:val="005628F0"/>
    <w:rsid w:val="00562A02"/>
    <w:rsid w:val="00562B08"/>
    <w:rsid w:val="00562B93"/>
    <w:rsid w:val="00562BE8"/>
    <w:rsid w:val="00562E86"/>
    <w:rsid w:val="00562ED7"/>
    <w:rsid w:val="0056335F"/>
    <w:rsid w:val="0056340D"/>
    <w:rsid w:val="0056344D"/>
    <w:rsid w:val="005634FE"/>
    <w:rsid w:val="00563557"/>
    <w:rsid w:val="005636FB"/>
    <w:rsid w:val="00563A9C"/>
    <w:rsid w:val="00563E99"/>
    <w:rsid w:val="005640AD"/>
    <w:rsid w:val="005641C5"/>
    <w:rsid w:val="0056425F"/>
    <w:rsid w:val="00564337"/>
    <w:rsid w:val="005643E8"/>
    <w:rsid w:val="0056453D"/>
    <w:rsid w:val="0056455B"/>
    <w:rsid w:val="005649A5"/>
    <w:rsid w:val="005649B1"/>
    <w:rsid w:val="00564D79"/>
    <w:rsid w:val="005650F9"/>
    <w:rsid w:val="00565245"/>
    <w:rsid w:val="00565434"/>
    <w:rsid w:val="005654D6"/>
    <w:rsid w:val="005655E4"/>
    <w:rsid w:val="00565A37"/>
    <w:rsid w:val="00565DE5"/>
    <w:rsid w:val="00565E71"/>
    <w:rsid w:val="00565F25"/>
    <w:rsid w:val="00565F70"/>
    <w:rsid w:val="00565FCE"/>
    <w:rsid w:val="0056645C"/>
    <w:rsid w:val="00566523"/>
    <w:rsid w:val="00566580"/>
    <w:rsid w:val="00566612"/>
    <w:rsid w:val="00566859"/>
    <w:rsid w:val="00566995"/>
    <w:rsid w:val="005669FF"/>
    <w:rsid w:val="00566A32"/>
    <w:rsid w:val="00566B85"/>
    <w:rsid w:val="00566C34"/>
    <w:rsid w:val="00566CEA"/>
    <w:rsid w:val="00566E5D"/>
    <w:rsid w:val="005670BE"/>
    <w:rsid w:val="00567209"/>
    <w:rsid w:val="00567323"/>
    <w:rsid w:val="0056750C"/>
    <w:rsid w:val="00567D1D"/>
    <w:rsid w:val="00567E1C"/>
    <w:rsid w:val="00567E42"/>
    <w:rsid w:val="00570080"/>
    <w:rsid w:val="005700B3"/>
    <w:rsid w:val="00570131"/>
    <w:rsid w:val="005701EF"/>
    <w:rsid w:val="00570215"/>
    <w:rsid w:val="005702F9"/>
    <w:rsid w:val="005703B2"/>
    <w:rsid w:val="0057064A"/>
    <w:rsid w:val="00570782"/>
    <w:rsid w:val="00570969"/>
    <w:rsid w:val="00570997"/>
    <w:rsid w:val="00570D11"/>
    <w:rsid w:val="00570EBA"/>
    <w:rsid w:val="005713FA"/>
    <w:rsid w:val="0057142D"/>
    <w:rsid w:val="00571476"/>
    <w:rsid w:val="0057157D"/>
    <w:rsid w:val="005718A7"/>
    <w:rsid w:val="005719CE"/>
    <w:rsid w:val="00571A8C"/>
    <w:rsid w:val="00571CA0"/>
    <w:rsid w:val="00571D4D"/>
    <w:rsid w:val="00571E87"/>
    <w:rsid w:val="00571EAC"/>
    <w:rsid w:val="00571FC6"/>
    <w:rsid w:val="00571FE2"/>
    <w:rsid w:val="005720C8"/>
    <w:rsid w:val="00572A44"/>
    <w:rsid w:val="00572AA9"/>
    <w:rsid w:val="00572AD8"/>
    <w:rsid w:val="00572E7F"/>
    <w:rsid w:val="00572FE2"/>
    <w:rsid w:val="00573094"/>
    <w:rsid w:val="00573335"/>
    <w:rsid w:val="005734EA"/>
    <w:rsid w:val="00573F3A"/>
    <w:rsid w:val="00573F65"/>
    <w:rsid w:val="00573FAB"/>
    <w:rsid w:val="00573FBA"/>
    <w:rsid w:val="00573FFA"/>
    <w:rsid w:val="00574338"/>
    <w:rsid w:val="0057458C"/>
    <w:rsid w:val="005745D5"/>
    <w:rsid w:val="0057460D"/>
    <w:rsid w:val="005748E4"/>
    <w:rsid w:val="00574A6A"/>
    <w:rsid w:val="00574AA7"/>
    <w:rsid w:val="00574BCB"/>
    <w:rsid w:val="00574F31"/>
    <w:rsid w:val="005750A5"/>
    <w:rsid w:val="0057533C"/>
    <w:rsid w:val="005753E3"/>
    <w:rsid w:val="005756D0"/>
    <w:rsid w:val="00575750"/>
    <w:rsid w:val="00575867"/>
    <w:rsid w:val="005758B7"/>
    <w:rsid w:val="005759A1"/>
    <w:rsid w:val="00575A75"/>
    <w:rsid w:val="00575B6F"/>
    <w:rsid w:val="00575D36"/>
    <w:rsid w:val="00575DE8"/>
    <w:rsid w:val="00575DF3"/>
    <w:rsid w:val="00575E00"/>
    <w:rsid w:val="00575FED"/>
    <w:rsid w:val="00575FF4"/>
    <w:rsid w:val="00576038"/>
    <w:rsid w:val="0057618F"/>
    <w:rsid w:val="00576360"/>
    <w:rsid w:val="005764D8"/>
    <w:rsid w:val="0057653E"/>
    <w:rsid w:val="00576773"/>
    <w:rsid w:val="00576B78"/>
    <w:rsid w:val="00576C13"/>
    <w:rsid w:val="0057720B"/>
    <w:rsid w:val="00577333"/>
    <w:rsid w:val="00577397"/>
    <w:rsid w:val="00577A8B"/>
    <w:rsid w:val="00577B05"/>
    <w:rsid w:val="00577D0B"/>
    <w:rsid w:val="00577DBF"/>
    <w:rsid w:val="005800DF"/>
    <w:rsid w:val="00580322"/>
    <w:rsid w:val="00580693"/>
    <w:rsid w:val="005809A5"/>
    <w:rsid w:val="00580B2A"/>
    <w:rsid w:val="00580E0F"/>
    <w:rsid w:val="00580F47"/>
    <w:rsid w:val="0058115E"/>
    <w:rsid w:val="00581301"/>
    <w:rsid w:val="005815BB"/>
    <w:rsid w:val="00581709"/>
    <w:rsid w:val="0058185E"/>
    <w:rsid w:val="005818C4"/>
    <w:rsid w:val="005819BE"/>
    <w:rsid w:val="00581C88"/>
    <w:rsid w:val="00581DD7"/>
    <w:rsid w:val="00581E01"/>
    <w:rsid w:val="0058216F"/>
    <w:rsid w:val="00582240"/>
    <w:rsid w:val="00582422"/>
    <w:rsid w:val="00582452"/>
    <w:rsid w:val="00582645"/>
    <w:rsid w:val="0058265A"/>
    <w:rsid w:val="00582706"/>
    <w:rsid w:val="005828D0"/>
    <w:rsid w:val="00582917"/>
    <w:rsid w:val="005829C7"/>
    <w:rsid w:val="00582BB4"/>
    <w:rsid w:val="00583298"/>
    <w:rsid w:val="005833DD"/>
    <w:rsid w:val="00583451"/>
    <w:rsid w:val="00583459"/>
    <w:rsid w:val="00583495"/>
    <w:rsid w:val="00583606"/>
    <w:rsid w:val="00583662"/>
    <w:rsid w:val="005838BA"/>
    <w:rsid w:val="00583CC4"/>
    <w:rsid w:val="00583DA3"/>
    <w:rsid w:val="00583ED4"/>
    <w:rsid w:val="00583FE5"/>
    <w:rsid w:val="0058416C"/>
    <w:rsid w:val="005841BD"/>
    <w:rsid w:val="005842ED"/>
    <w:rsid w:val="005843D5"/>
    <w:rsid w:val="005844E9"/>
    <w:rsid w:val="00584635"/>
    <w:rsid w:val="005846D9"/>
    <w:rsid w:val="005848F6"/>
    <w:rsid w:val="0058492E"/>
    <w:rsid w:val="00584A00"/>
    <w:rsid w:val="00584DE8"/>
    <w:rsid w:val="00584F17"/>
    <w:rsid w:val="00585052"/>
    <w:rsid w:val="00585489"/>
    <w:rsid w:val="00585679"/>
    <w:rsid w:val="00585808"/>
    <w:rsid w:val="00585A8F"/>
    <w:rsid w:val="00585A95"/>
    <w:rsid w:val="00585AB8"/>
    <w:rsid w:val="00585AF4"/>
    <w:rsid w:val="00585E6E"/>
    <w:rsid w:val="005860C2"/>
    <w:rsid w:val="00586282"/>
    <w:rsid w:val="005864F1"/>
    <w:rsid w:val="0058664C"/>
    <w:rsid w:val="00586694"/>
    <w:rsid w:val="0058684E"/>
    <w:rsid w:val="005869A8"/>
    <w:rsid w:val="00586A95"/>
    <w:rsid w:val="00586C44"/>
    <w:rsid w:val="00586D93"/>
    <w:rsid w:val="00586EF0"/>
    <w:rsid w:val="00587053"/>
    <w:rsid w:val="00587087"/>
    <w:rsid w:val="00587210"/>
    <w:rsid w:val="005875E8"/>
    <w:rsid w:val="005878BA"/>
    <w:rsid w:val="0058791D"/>
    <w:rsid w:val="005879CB"/>
    <w:rsid w:val="00587A86"/>
    <w:rsid w:val="00587B48"/>
    <w:rsid w:val="00587FF0"/>
    <w:rsid w:val="0059033D"/>
    <w:rsid w:val="00590364"/>
    <w:rsid w:val="0059039F"/>
    <w:rsid w:val="0059042C"/>
    <w:rsid w:val="0059057D"/>
    <w:rsid w:val="005907B4"/>
    <w:rsid w:val="0059095E"/>
    <w:rsid w:val="0059102E"/>
    <w:rsid w:val="005914BA"/>
    <w:rsid w:val="0059165D"/>
    <w:rsid w:val="00591805"/>
    <w:rsid w:val="00591829"/>
    <w:rsid w:val="00591A1E"/>
    <w:rsid w:val="00591A9B"/>
    <w:rsid w:val="00591CE8"/>
    <w:rsid w:val="00591F4F"/>
    <w:rsid w:val="00591F8E"/>
    <w:rsid w:val="005920CE"/>
    <w:rsid w:val="00592167"/>
    <w:rsid w:val="0059236B"/>
    <w:rsid w:val="005925A1"/>
    <w:rsid w:val="005926A3"/>
    <w:rsid w:val="00592927"/>
    <w:rsid w:val="00592C79"/>
    <w:rsid w:val="00592D25"/>
    <w:rsid w:val="00592D89"/>
    <w:rsid w:val="00592F54"/>
    <w:rsid w:val="00593496"/>
    <w:rsid w:val="0059355D"/>
    <w:rsid w:val="005937C6"/>
    <w:rsid w:val="005939AF"/>
    <w:rsid w:val="00593C14"/>
    <w:rsid w:val="00593D46"/>
    <w:rsid w:val="00593D58"/>
    <w:rsid w:val="005942FC"/>
    <w:rsid w:val="005943C2"/>
    <w:rsid w:val="005944A9"/>
    <w:rsid w:val="0059452D"/>
    <w:rsid w:val="00594660"/>
    <w:rsid w:val="00594744"/>
    <w:rsid w:val="0059489C"/>
    <w:rsid w:val="00594A06"/>
    <w:rsid w:val="00594E51"/>
    <w:rsid w:val="0059541F"/>
    <w:rsid w:val="0059553C"/>
    <w:rsid w:val="00595682"/>
    <w:rsid w:val="005956B8"/>
    <w:rsid w:val="005957B4"/>
    <w:rsid w:val="00595852"/>
    <w:rsid w:val="00595A4F"/>
    <w:rsid w:val="00595DDA"/>
    <w:rsid w:val="00596119"/>
    <w:rsid w:val="0059617E"/>
    <w:rsid w:val="00596214"/>
    <w:rsid w:val="005962E4"/>
    <w:rsid w:val="005965C6"/>
    <w:rsid w:val="0059662A"/>
    <w:rsid w:val="005966B8"/>
    <w:rsid w:val="0059678F"/>
    <w:rsid w:val="00596812"/>
    <w:rsid w:val="005969FA"/>
    <w:rsid w:val="00596AF7"/>
    <w:rsid w:val="00596CD1"/>
    <w:rsid w:val="00596D7D"/>
    <w:rsid w:val="005976FA"/>
    <w:rsid w:val="00597866"/>
    <w:rsid w:val="0059794A"/>
    <w:rsid w:val="00597A02"/>
    <w:rsid w:val="00597A14"/>
    <w:rsid w:val="00597A8B"/>
    <w:rsid w:val="005A005B"/>
    <w:rsid w:val="005A024A"/>
    <w:rsid w:val="005A024F"/>
    <w:rsid w:val="005A055C"/>
    <w:rsid w:val="005A057D"/>
    <w:rsid w:val="005A0679"/>
    <w:rsid w:val="005A0F3C"/>
    <w:rsid w:val="005A0FCF"/>
    <w:rsid w:val="005A1007"/>
    <w:rsid w:val="005A14BC"/>
    <w:rsid w:val="005A164F"/>
    <w:rsid w:val="005A1742"/>
    <w:rsid w:val="005A1A68"/>
    <w:rsid w:val="005A1C01"/>
    <w:rsid w:val="005A1CBB"/>
    <w:rsid w:val="005A1DE9"/>
    <w:rsid w:val="005A1E26"/>
    <w:rsid w:val="005A1E61"/>
    <w:rsid w:val="005A205A"/>
    <w:rsid w:val="005A20DB"/>
    <w:rsid w:val="005A220A"/>
    <w:rsid w:val="005A2253"/>
    <w:rsid w:val="005A22EC"/>
    <w:rsid w:val="005A22F6"/>
    <w:rsid w:val="005A23E0"/>
    <w:rsid w:val="005A245E"/>
    <w:rsid w:val="005A2476"/>
    <w:rsid w:val="005A2937"/>
    <w:rsid w:val="005A2BFE"/>
    <w:rsid w:val="005A2CC9"/>
    <w:rsid w:val="005A2D02"/>
    <w:rsid w:val="005A2E44"/>
    <w:rsid w:val="005A30BC"/>
    <w:rsid w:val="005A336A"/>
    <w:rsid w:val="005A368D"/>
    <w:rsid w:val="005A3ADA"/>
    <w:rsid w:val="005A3E39"/>
    <w:rsid w:val="005A3E7A"/>
    <w:rsid w:val="005A3FFA"/>
    <w:rsid w:val="005A4202"/>
    <w:rsid w:val="005A4271"/>
    <w:rsid w:val="005A435C"/>
    <w:rsid w:val="005A4517"/>
    <w:rsid w:val="005A4655"/>
    <w:rsid w:val="005A477C"/>
    <w:rsid w:val="005A488B"/>
    <w:rsid w:val="005A4A04"/>
    <w:rsid w:val="005A4BAE"/>
    <w:rsid w:val="005A4CD4"/>
    <w:rsid w:val="005A4D78"/>
    <w:rsid w:val="005A5685"/>
    <w:rsid w:val="005A56E6"/>
    <w:rsid w:val="005A5840"/>
    <w:rsid w:val="005A58DC"/>
    <w:rsid w:val="005A5946"/>
    <w:rsid w:val="005A5A44"/>
    <w:rsid w:val="005A5BDC"/>
    <w:rsid w:val="005A5C20"/>
    <w:rsid w:val="005A5EDB"/>
    <w:rsid w:val="005A6050"/>
    <w:rsid w:val="005A61A3"/>
    <w:rsid w:val="005A629A"/>
    <w:rsid w:val="005A632B"/>
    <w:rsid w:val="005A6674"/>
    <w:rsid w:val="005A667B"/>
    <w:rsid w:val="005A680F"/>
    <w:rsid w:val="005A69E1"/>
    <w:rsid w:val="005A6A66"/>
    <w:rsid w:val="005A6D20"/>
    <w:rsid w:val="005A6F9A"/>
    <w:rsid w:val="005A6F9B"/>
    <w:rsid w:val="005A7016"/>
    <w:rsid w:val="005A7017"/>
    <w:rsid w:val="005A74C7"/>
    <w:rsid w:val="005A74D9"/>
    <w:rsid w:val="005A76A9"/>
    <w:rsid w:val="005A76F6"/>
    <w:rsid w:val="005A778F"/>
    <w:rsid w:val="005A7864"/>
    <w:rsid w:val="005A78BE"/>
    <w:rsid w:val="005B015B"/>
    <w:rsid w:val="005B01D0"/>
    <w:rsid w:val="005B0225"/>
    <w:rsid w:val="005B025A"/>
    <w:rsid w:val="005B032C"/>
    <w:rsid w:val="005B03FC"/>
    <w:rsid w:val="005B0456"/>
    <w:rsid w:val="005B053C"/>
    <w:rsid w:val="005B0544"/>
    <w:rsid w:val="005B0595"/>
    <w:rsid w:val="005B06FA"/>
    <w:rsid w:val="005B07D5"/>
    <w:rsid w:val="005B09D0"/>
    <w:rsid w:val="005B0AC7"/>
    <w:rsid w:val="005B0C12"/>
    <w:rsid w:val="005B0D27"/>
    <w:rsid w:val="005B10F1"/>
    <w:rsid w:val="005B14D6"/>
    <w:rsid w:val="005B1579"/>
    <w:rsid w:val="005B15CE"/>
    <w:rsid w:val="005B163A"/>
    <w:rsid w:val="005B194C"/>
    <w:rsid w:val="005B19BF"/>
    <w:rsid w:val="005B1A0F"/>
    <w:rsid w:val="005B1E6D"/>
    <w:rsid w:val="005B1F5E"/>
    <w:rsid w:val="005B1F89"/>
    <w:rsid w:val="005B2041"/>
    <w:rsid w:val="005B214D"/>
    <w:rsid w:val="005B2489"/>
    <w:rsid w:val="005B2632"/>
    <w:rsid w:val="005B265D"/>
    <w:rsid w:val="005B2668"/>
    <w:rsid w:val="005B27A9"/>
    <w:rsid w:val="005B27DE"/>
    <w:rsid w:val="005B285C"/>
    <w:rsid w:val="005B2880"/>
    <w:rsid w:val="005B2A2B"/>
    <w:rsid w:val="005B2A8B"/>
    <w:rsid w:val="005B2B3F"/>
    <w:rsid w:val="005B2B79"/>
    <w:rsid w:val="005B2D5D"/>
    <w:rsid w:val="005B308A"/>
    <w:rsid w:val="005B319B"/>
    <w:rsid w:val="005B3428"/>
    <w:rsid w:val="005B34DE"/>
    <w:rsid w:val="005B372F"/>
    <w:rsid w:val="005B373D"/>
    <w:rsid w:val="005B383F"/>
    <w:rsid w:val="005B3989"/>
    <w:rsid w:val="005B3A94"/>
    <w:rsid w:val="005B3B26"/>
    <w:rsid w:val="005B3BE6"/>
    <w:rsid w:val="005B3D56"/>
    <w:rsid w:val="005B3EC7"/>
    <w:rsid w:val="005B3F75"/>
    <w:rsid w:val="005B400E"/>
    <w:rsid w:val="005B40CF"/>
    <w:rsid w:val="005B41CC"/>
    <w:rsid w:val="005B48D6"/>
    <w:rsid w:val="005B4A54"/>
    <w:rsid w:val="005B4AE9"/>
    <w:rsid w:val="005B4BBA"/>
    <w:rsid w:val="005B4E54"/>
    <w:rsid w:val="005B4ECB"/>
    <w:rsid w:val="005B4ED5"/>
    <w:rsid w:val="005B4EFE"/>
    <w:rsid w:val="005B5033"/>
    <w:rsid w:val="005B5101"/>
    <w:rsid w:val="005B52A2"/>
    <w:rsid w:val="005B566E"/>
    <w:rsid w:val="005B597A"/>
    <w:rsid w:val="005B5B0B"/>
    <w:rsid w:val="005B5C3D"/>
    <w:rsid w:val="005B5EB9"/>
    <w:rsid w:val="005B61F4"/>
    <w:rsid w:val="005B6217"/>
    <w:rsid w:val="005B632B"/>
    <w:rsid w:val="005B6503"/>
    <w:rsid w:val="005B65CB"/>
    <w:rsid w:val="005B6675"/>
    <w:rsid w:val="005B671E"/>
    <w:rsid w:val="005B6AB0"/>
    <w:rsid w:val="005B6C55"/>
    <w:rsid w:val="005B6CE9"/>
    <w:rsid w:val="005B6D0F"/>
    <w:rsid w:val="005B6E27"/>
    <w:rsid w:val="005B6E42"/>
    <w:rsid w:val="005B6EAE"/>
    <w:rsid w:val="005B7021"/>
    <w:rsid w:val="005B70AE"/>
    <w:rsid w:val="005B7388"/>
    <w:rsid w:val="005B73A7"/>
    <w:rsid w:val="005B74CD"/>
    <w:rsid w:val="005B7579"/>
    <w:rsid w:val="005B75C2"/>
    <w:rsid w:val="005B76CE"/>
    <w:rsid w:val="005B780F"/>
    <w:rsid w:val="005B7A71"/>
    <w:rsid w:val="005B7B93"/>
    <w:rsid w:val="005B7C7D"/>
    <w:rsid w:val="005B7C86"/>
    <w:rsid w:val="005C002B"/>
    <w:rsid w:val="005C00E9"/>
    <w:rsid w:val="005C01E6"/>
    <w:rsid w:val="005C02BA"/>
    <w:rsid w:val="005C0368"/>
    <w:rsid w:val="005C04AC"/>
    <w:rsid w:val="005C05D1"/>
    <w:rsid w:val="005C0978"/>
    <w:rsid w:val="005C0980"/>
    <w:rsid w:val="005C09A2"/>
    <w:rsid w:val="005C0A73"/>
    <w:rsid w:val="005C0BA0"/>
    <w:rsid w:val="005C0BDB"/>
    <w:rsid w:val="005C0CAF"/>
    <w:rsid w:val="005C106F"/>
    <w:rsid w:val="005C121D"/>
    <w:rsid w:val="005C1511"/>
    <w:rsid w:val="005C1569"/>
    <w:rsid w:val="005C18B4"/>
    <w:rsid w:val="005C195C"/>
    <w:rsid w:val="005C1AEF"/>
    <w:rsid w:val="005C1CBF"/>
    <w:rsid w:val="005C1D06"/>
    <w:rsid w:val="005C1E46"/>
    <w:rsid w:val="005C2023"/>
    <w:rsid w:val="005C2232"/>
    <w:rsid w:val="005C2333"/>
    <w:rsid w:val="005C25A2"/>
    <w:rsid w:val="005C26A7"/>
    <w:rsid w:val="005C26BA"/>
    <w:rsid w:val="005C2786"/>
    <w:rsid w:val="005C29DE"/>
    <w:rsid w:val="005C2E62"/>
    <w:rsid w:val="005C2E91"/>
    <w:rsid w:val="005C2FF9"/>
    <w:rsid w:val="005C313A"/>
    <w:rsid w:val="005C32A7"/>
    <w:rsid w:val="005C330A"/>
    <w:rsid w:val="005C33D8"/>
    <w:rsid w:val="005C34E3"/>
    <w:rsid w:val="005C3685"/>
    <w:rsid w:val="005C36FA"/>
    <w:rsid w:val="005C3752"/>
    <w:rsid w:val="005C375C"/>
    <w:rsid w:val="005C3A02"/>
    <w:rsid w:val="005C3B64"/>
    <w:rsid w:val="005C3B8B"/>
    <w:rsid w:val="005C3DC2"/>
    <w:rsid w:val="005C3F3A"/>
    <w:rsid w:val="005C40BA"/>
    <w:rsid w:val="005C40DB"/>
    <w:rsid w:val="005C426A"/>
    <w:rsid w:val="005C441D"/>
    <w:rsid w:val="005C4431"/>
    <w:rsid w:val="005C45AE"/>
    <w:rsid w:val="005C4BBB"/>
    <w:rsid w:val="005C4C4A"/>
    <w:rsid w:val="005C4D3D"/>
    <w:rsid w:val="005C4D97"/>
    <w:rsid w:val="005C4EB4"/>
    <w:rsid w:val="005C4F1C"/>
    <w:rsid w:val="005C4F99"/>
    <w:rsid w:val="005C5029"/>
    <w:rsid w:val="005C5160"/>
    <w:rsid w:val="005C5640"/>
    <w:rsid w:val="005C5680"/>
    <w:rsid w:val="005C5811"/>
    <w:rsid w:val="005C59EA"/>
    <w:rsid w:val="005C5ADE"/>
    <w:rsid w:val="005C5E3A"/>
    <w:rsid w:val="005C5ECA"/>
    <w:rsid w:val="005C61DD"/>
    <w:rsid w:val="005C6301"/>
    <w:rsid w:val="005C63F5"/>
    <w:rsid w:val="005C6677"/>
    <w:rsid w:val="005C67BA"/>
    <w:rsid w:val="005C6836"/>
    <w:rsid w:val="005C6919"/>
    <w:rsid w:val="005C694D"/>
    <w:rsid w:val="005C6990"/>
    <w:rsid w:val="005C6B55"/>
    <w:rsid w:val="005C6BC5"/>
    <w:rsid w:val="005C6D03"/>
    <w:rsid w:val="005C6D60"/>
    <w:rsid w:val="005C6DBF"/>
    <w:rsid w:val="005C7447"/>
    <w:rsid w:val="005C75BE"/>
    <w:rsid w:val="005C75DD"/>
    <w:rsid w:val="005C761D"/>
    <w:rsid w:val="005C7710"/>
    <w:rsid w:val="005C7719"/>
    <w:rsid w:val="005C77E3"/>
    <w:rsid w:val="005C7838"/>
    <w:rsid w:val="005C7D70"/>
    <w:rsid w:val="005C7E5D"/>
    <w:rsid w:val="005C7F49"/>
    <w:rsid w:val="005D00E0"/>
    <w:rsid w:val="005D0310"/>
    <w:rsid w:val="005D040C"/>
    <w:rsid w:val="005D045A"/>
    <w:rsid w:val="005D0859"/>
    <w:rsid w:val="005D0DFE"/>
    <w:rsid w:val="005D0E66"/>
    <w:rsid w:val="005D0EC6"/>
    <w:rsid w:val="005D1116"/>
    <w:rsid w:val="005D1187"/>
    <w:rsid w:val="005D1255"/>
    <w:rsid w:val="005D1347"/>
    <w:rsid w:val="005D159B"/>
    <w:rsid w:val="005D1903"/>
    <w:rsid w:val="005D1997"/>
    <w:rsid w:val="005D1A06"/>
    <w:rsid w:val="005D1EEE"/>
    <w:rsid w:val="005D20E4"/>
    <w:rsid w:val="005D22A7"/>
    <w:rsid w:val="005D244C"/>
    <w:rsid w:val="005D26B4"/>
    <w:rsid w:val="005D29F2"/>
    <w:rsid w:val="005D2B6D"/>
    <w:rsid w:val="005D2C17"/>
    <w:rsid w:val="005D2C60"/>
    <w:rsid w:val="005D2E55"/>
    <w:rsid w:val="005D2ED4"/>
    <w:rsid w:val="005D3103"/>
    <w:rsid w:val="005D3576"/>
    <w:rsid w:val="005D3A8E"/>
    <w:rsid w:val="005D3B2B"/>
    <w:rsid w:val="005D3DE5"/>
    <w:rsid w:val="005D413A"/>
    <w:rsid w:val="005D4223"/>
    <w:rsid w:val="005D4250"/>
    <w:rsid w:val="005D43DA"/>
    <w:rsid w:val="005D4450"/>
    <w:rsid w:val="005D46C0"/>
    <w:rsid w:val="005D48F1"/>
    <w:rsid w:val="005D4984"/>
    <w:rsid w:val="005D49E2"/>
    <w:rsid w:val="005D4B91"/>
    <w:rsid w:val="005D4D57"/>
    <w:rsid w:val="005D4D87"/>
    <w:rsid w:val="005D4E4D"/>
    <w:rsid w:val="005D4F2D"/>
    <w:rsid w:val="005D520C"/>
    <w:rsid w:val="005D5368"/>
    <w:rsid w:val="005D58D2"/>
    <w:rsid w:val="005D5921"/>
    <w:rsid w:val="005D5A6C"/>
    <w:rsid w:val="005D5AB2"/>
    <w:rsid w:val="005D5AE8"/>
    <w:rsid w:val="005D5AF5"/>
    <w:rsid w:val="005D621C"/>
    <w:rsid w:val="005D6230"/>
    <w:rsid w:val="005D660D"/>
    <w:rsid w:val="005D6844"/>
    <w:rsid w:val="005D68BA"/>
    <w:rsid w:val="005D6BEF"/>
    <w:rsid w:val="005D6DF3"/>
    <w:rsid w:val="005D6F6C"/>
    <w:rsid w:val="005D6F73"/>
    <w:rsid w:val="005D6F94"/>
    <w:rsid w:val="005D70F3"/>
    <w:rsid w:val="005D745F"/>
    <w:rsid w:val="005D74F3"/>
    <w:rsid w:val="005D75BD"/>
    <w:rsid w:val="005D76B4"/>
    <w:rsid w:val="005D772E"/>
    <w:rsid w:val="005D7751"/>
    <w:rsid w:val="005D77BD"/>
    <w:rsid w:val="005D7A31"/>
    <w:rsid w:val="005D7C60"/>
    <w:rsid w:val="005D7C86"/>
    <w:rsid w:val="005D7CE5"/>
    <w:rsid w:val="005D7D4F"/>
    <w:rsid w:val="005E0099"/>
    <w:rsid w:val="005E016A"/>
    <w:rsid w:val="005E0275"/>
    <w:rsid w:val="005E0402"/>
    <w:rsid w:val="005E053E"/>
    <w:rsid w:val="005E05F6"/>
    <w:rsid w:val="005E0936"/>
    <w:rsid w:val="005E0948"/>
    <w:rsid w:val="005E0B3B"/>
    <w:rsid w:val="005E0C9E"/>
    <w:rsid w:val="005E0CBB"/>
    <w:rsid w:val="005E0DBC"/>
    <w:rsid w:val="005E1069"/>
    <w:rsid w:val="005E12E3"/>
    <w:rsid w:val="005E144A"/>
    <w:rsid w:val="005E1549"/>
    <w:rsid w:val="005E1627"/>
    <w:rsid w:val="005E1647"/>
    <w:rsid w:val="005E1A7B"/>
    <w:rsid w:val="005E1AEB"/>
    <w:rsid w:val="005E1BAF"/>
    <w:rsid w:val="005E1F8B"/>
    <w:rsid w:val="005E211A"/>
    <w:rsid w:val="005E22AB"/>
    <w:rsid w:val="005E22D4"/>
    <w:rsid w:val="005E26A7"/>
    <w:rsid w:val="005E2812"/>
    <w:rsid w:val="005E28C4"/>
    <w:rsid w:val="005E2D33"/>
    <w:rsid w:val="005E2FC6"/>
    <w:rsid w:val="005E3014"/>
    <w:rsid w:val="005E31C7"/>
    <w:rsid w:val="005E31F2"/>
    <w:rsid w:val="005E34A3"/>
    <w:rsid w:val="005E380D"/>
    <w:rsid w:val="005E3987"/>
    <w:rsid w:val="005E3A4E"/>
    <w:rsid w:val="005E3BBF"/>
    <w:rsid w:val="005E3CDF"/>
    <w:rsid w:val="005E3F47"/>
    <w:rsid w:val="005E3FB1"/>
    <w:rsid w:val="005E408C"/>
    <w:rsid w:val="005E435E"/>
    <w:rsid w:val="005E44C6"/>
    <w:rsid w:val="005E4754"/>
    <w:rsid w:val="005E4A3B"/>
    <w:rsid w:val="005E4B76"/>
    <w:rsid w:val="005E4DEE"/>
    <w:rsid w:val="005E4F77"/>
    <w:rsid w:val="005E538B"/>
    <w:rsid w:val="005E559B"/>
    <w:rsid w:val="005E560B"/>
    <w:rsid w:val="005E58F6"/>
    <w:rsid w:val="005E5ADA"/>
    <w:rsid w:val="005E5BB3"/>
    <w:rsid w:val="005E5ED6"/>
    <w:rsid w:val="005E5F62"/>
    <w:rsid w:val="005E6216"/>
    <w:rsid w:val="005E64F6"/>
    <w:rsid w:val="005E6593"/>
    <w:rsid w:val="005E694B"/>
    <w:rsid w:val="005E6DC5"/>
    <w:rsid w:val="005E6F13"/>
    <w:rsid w:val="005E6F82"/>
    <w:rsid w:val="005E70B9"/>
    <w:rsid w:val="005E7216"/>
    <w:rsid w:val="005E76AB"/>
    <w:rsid w:val="005E78A6"/>
    <w:rsid w:val="005E7B6A"/>
    <w:rsid w:val="005E7B8F"/>
    <w:rsid w:val="005E7C6D"/>
    <w:rsid w:val="005E7D96"/>
    <w:rsid w:val="005E7DF3"/>
    <w:rsid w:val="005E7EC3"/>
    <w:rsid w:val="005E7ECC"/>
    <w:rsid w:val="005F067A"/>
    <w:rsid w:val="005F082A"/>
    <w:rsid w:val="005F0F38"/>
    <w:rsid w:val="005F13DC"/>
    <w:rsid w:val="005F1626"/>
    <w:rsid w:val="005F175B"/>
    <w:rsid w:val="005F180E"/>
    <w:rsid w:val="005F181B"/>
    <w:rsid w:val="005F196A"/>
    <w:rsid w:val="005F1A77"/>
    <w:rsid w:val="005F1DEA"/>
    <w:rsid w:val="005F202A"/>
    <w:rsid w:val="005F20A5"/>
    <w:rsid w:val="005F2368"/>
    <w:rsid w:val="005F2431"/>
    <w:rsid w:val="005F255D"/>
    <w:rsid w:val="005F2659"/>
    <w:rsid w:val="005F287B"/>
    <w:rsid w:val="005F2996"/>
    <w:rsid w:val="005F29EF"/>
    <w:rsid w:val="005F2B65"/>
    <w:rsid w:val="005F2D93"/>
    <w:rsid w:val="005F2DE6"/>
    <w:rsid w:val="005F2E21"/>
    <w:rsid w:val="005F311E"/>
    <w:rsid w:val="005F32AF"/>
    <w:rsid w:val="005F34F7"/>
    <w:rsid w:val="005F360E"/>
    <w:rsid w:val="005F38C9"/>
    <w:rsid w:val="005F397B"/>
    <w:rsid w:val="005F3AD0"/>
    <w:rsid w:val="005F3E36"/>
    <w:rsid w:val="005F3E47"/>
    <w:rsid w:val="005F3F5F"/>
    <w:rsid w:val="005F3F9E"/>
    <w:rsid w:val="005F40B4"/>
    <w:rsid w:val="005F413A"/>
    <w:rsid w:val="005F426A"/>
    <w:rsid w:val="005F4400"/>
    <w:rsid w:val="005F467A"/>
    <w:rsid w:val="005F4746"/>
    <w:rsid w:val="005F475F"/>
    <w:rsid w:val="005F4926"/>
    <w:rsid w:val="005F49C5"/>
    <w:rsid w:val="005F4C02"/>
    <w:rsid w:val="005F4E46"/>
    <w:rsid w:val="005F505B"/>
    <w:rsid w:val="005F5076"/>
    <w:rsid w:val="005F52CC"/>
    <w:rsid w:val="005F542F"/>
    <w:rsid w:val="005F549F"/>
    <w:rsid w:val="005F557A"/>
    <w:rsid w:val="005F58B7"/>
    <w:rsid w:val="005F5AAB"/>
    <w:rsid w:val="005F5C1D"/>
    <w:rsid w:val="005F5C41"/>
    <w:rsid w:val="005F5CE5"/>
    <w:rsid w:val="005F5FC6"/>
    <w:rsid w:val="005F6065"/>
    <w:rsid w:val="005F62E8"/>
    <w:rsid w:val="005F6555"/>
    <w:rsid w:val="005F6579"/>
    <w:rsid w:val="005F67D6"/>
    <w:rsid w:val="005F687A"/>
    <w:rsid w:val="005F6B1D"/>
    <w:rsid w:val="005F6D53"/>
    <w:rsid w:val="005F6E80"/>
    <w:rsid w:val="005F6FA0"/>
    <w:rsid w:val="005F70A3"/>
    <w:rsid w:val="005F71CF"/>
    <w:rsid w:val="005F734D"/>
    <w:rsid w:val="005F7384"/>
    <w:rsid w:val="005F7625"/>
    <w:rsid w:val="005F7C86"/>
    <w:rsid w:val="005F7D16"/>
    <w:rsid w:val="005F7EBE"/>
    <w:rsid w:val="0060026D"/>
    <w:rsid w:val="0060031D"/>
    <w:rsid w:val="0060042E"/>
    <w:rsid w:val="006005D9"/>
    <w:rsid w:val="006008BC"/>
    <w:rsid w:val="006009E2"/>
    <w:rsid w:val="00600DF8"/>
    <w:rsid w:val="00600E14"/>
    <w:rsid w:val="00601011"/>
    <w:rsid w:val="0060109E"/>
    <w:rsid w:val="006010A4"/>
    <w:rsid w:val="00601393"/>
    <w:rsid w:val="00601490"/>
    <w:rsid w:val="00601495"/>
    <w:rsid w:val="0060171F"/>
    <w:rsid w:val="00601723"/>
    <w:rsid w:val="0060188A"/>
    <w:rsid w:val="006019F0"/>
    <w:rsid w:val="00601AD3"/>
    <w:rsid w:val="00601AD5"/>
    <w:rsid w:val="00601BDC"/>
    <w:rsid w:val="00601DB4"/>
    <w:rsid w:val="00601DEC"/>
    <w:rsid w:val="00601E22"/>
    <w:rsid w:val="00602046"/>
    <w:rsid w:val="00602065"/>
    <w:rsid w:val="006024A5"/>
    <w:rsid w:val="006024D1"/>
    <w:rsid w:val="00602589"/>
    <w:rsid w:val="0060297D"/>
    <w:rsid w:val="00602ABB"/>
    <w:rsid w:val="00602C93"/>
    <w:rsid w:val="00602E53"/>
    <w:rsid w:val="00602E7F"/>
    <w:rsid w:val="00603122"/>
    <w:rsid w:val="00603179"/>
    <w:rsid w:val="0060319C"/>
    <w:rsid w:val="006033B6"/>
    <w:rsid w:val="006033C4"/>
    <w:rsid w:val="0060341A"/>
    <w:rsid w:val="006035B1"/>
    <w:rsid w:val="00603812"/>
    <w:rsid w:val="00603C50"/>
    <w:rsid w:val="00603D3C"/>
    <w:rsid w:val="0060428D"/>
    <w:rsid w:val="00604395"/>
    <w:rsid w:val="00604427"/>
    <w:rsid w:val="00604585"/>
    <w:rsid w:val="006045A9"/>
    <w:rsid w:val="0060479A"/>
    <w:rsid w:val="006047B1"/>
    <w:rsid w:val="00604BF5"/>
    <w:rsid w:val="00604DA1"/>
    <w:rsid w:val="00604E27"/>
    <w:rsid w:val="00604E59"/>
    <w:rsid w:val="00605114"/>
    <w:rsid w:val="0060523D"/>
    <w:rsid w:val="006052AA"/>
    <w:rsid w:val="0060530A"/>
    <w:rsid w:val="00605369"/>
    <w:rsid w:val="0060542E"/>
    <w:rsid w:val="006054DE"/>
    <w:rsid w:val="00605532"/>
    <w:rsid w:val="00605704"/>
    <w:rsid w:val="006058C1"/>
    <w:rsid w:val="00605919"/>
    <w:rsid w:val="00605920"/>
    <w:rsid w:val="00605A23"/>
    <w:rsid w:val="00605A30"/>
    <w:rsid w:val="00605A39"/>
    <w:rsid w:val="00605A72"/>
    <w:rsid w:val="00605DBB"/>
    <w:rsid w:val="00606A5D"/>
    <w:rsid w:val="00606B7B"/>
    <w:rsid w:val="00606BF9"/>
    <w:rsid w:val="00606CA4"/>
    <w:rsid w:val="00606F78"/>
    <w:rsid w:val="00606FDF"/>
    <w:rsid w:val="006072B6"/>
    <w:rsid w:val="006075A4"/>
    <w:rsid w:val="00607677"/>
    <w:rsid w:val="0060777E"/>
    <w:rsid w:val="006077F8"/>
    <w:rsid w:val="00607BF1"/>
    <w:rsid w:val="00607C97"/>
    <w:rsid w:val="00607DE8"/>
    <w:rsid w:val="00610227"/>
    <w:rsid w:val="0061028E"/>
    <w:rsid w:val="006103F2"/>
    <w:rsid w:val="00610557"/>
    <w:rsid w:val="00610699"/>
    <w:rsid w:val="00610772"/>
    <w:rsid w:val="00610B03"/>
    <w:rsid w:val="00610C3B"/>
    <w:rsid w:val="00610C8E"/>
    <w:rsid w:val="00610D6E"/>
    <w:rsid w:val="00610DF2"/>
    <w:rsid w:val="00610F1D"/>
    <w:rsid w:val="006110C2"/>
    <w:rsid w:val="006110C3"/>
    <w:rsid w:val="006111E8"/>
    <w:rsid w:val="006116C0"/>
    <w:rsid w:val="006118DA"/>
    <w:rsid w:val="00611B14"/>
    <w:rsid w:val="00611C0C"/>
    <w:rsid w:val="00611FFE"/>
    <w:rsid w:val="0061205D"/>
    <w:rsid w:val="006121CD"/>
    <w:rsid w:val="006121FF"/>
    <w:rsid w:val="0061227F"/>
    <w:rsid w:val="0061276F"/>
    <w:rsid w:val="006128DB"/>
    <w:rsid w:val="006128E9"/>
    <w:rsid w:val="00612AB9"/>
    <w:rsid w:val="00612F6B"/>
    <w:rsid w:val="00612FDE"/>
    <w:rsid w:val="0061303F"/>
    <w:rsid w:val="0061311E"/>
    <w:rsid w:val="006133F2"/>
    <w:rsid w:val="00613597"/>
    <w:rsid w:val="0061363F"/>
    <w:rsid w:val="00613659"/>
    <w:rsid w:val="00613661"/>
    <w:rsid w:val="0061394F"/>
    <w:rsid w:val="00613AEB"/>
    <w:rsid w:val="00613CFA"/>
    <w:rsid w:val="00613DB5"/>
    <w:rsid w:val="006141EE"/>
    <w:rsid w:val="006144FF"/>
    <w:rsid w:val="006146D6"/>
    <w:rsid w:val="00614709"/>
    <w:rsid w:val="00614971"/>
    <w:rsid w:val="006149B1"/>
    <w:rsid w:val="00614C38"/>
    <w:rsid w:val="00614CEB"/>
    <w:rsid w:val="00614CF9"/>
    <w:rsid w:val="00614D48"/>
    <w:rsid w:val="00614D5A"/>
    <w:rsid w:val="00614F0B"/>
    <w:rsid w:val="00615123"/>
    <w:rsid w:val="006151D3"/>
    <w:rsid w:val="00615415"/>
    <w:rsid w:val="00615450"/>
    <w:rsid w:val="006154CE"/>
    <w:rsid w:val="006155D2"/>
    <w:rsid w:val="00615809"/>
    <w:rsid w:val="00615910"/>
    <w:rsid w:val="00615C0A"/>
    <w:rsid w:val="00615CE8"/>
    <w:rsid w:val="00615D9C"/>
    <w:rsid w:val="00615E6F"/>
    <w:rsid w:val="00615F3B"/>
    <w:rsid w:val="006161E6"/>
    <w:rsid w:val="00616324"/>
    <w:rsid w:val="00616363"/>
    <w:rsid w:val="00616674"/>
    <w:rsid w:val="006168EB"/>
    <w:rsid w:val="00616B28"/>
    <w:rsid w:val="00616BE5"/>
    <w:rsid w:val="00616DE1"/>
    <w:rsid w:val="0061723C"/>
    <w:rsid w:val="0061736A"/>
    <w:rsid w:val="006174D6"/>
    <w:rsid w:val="0061751D"/>
    <w:rsid w:val="00617B3A"/>
    <w:rsid w:val="00617BF4"/>
    <w:rsid w:val="00617DB8"/>
    <w:rsid w:val="006200FE"/>
    <w:rsid w:val="00620A43"/>
    <w:rsid w:val="00620DEC"/>
    <w:rsid w:val="00621012"/>
    <w:rsid w:val="0062129E"/>
    <w:rsid w:val="0062141B"/>
    <w:rsid w:val="006214C6"/>
    <w:rsid w:val="006216DC"/>
    <w:rsid w:val="006219A2"/>
    <w:rsid w:val="00621B29"/>
    <w:rsid w:val="00621D4C"/>
    <w:rsid w:val="00621D5E"/>
    <w:rsid w:val="0062202C"/>
    <w:rsid w:val="006224BC"/>
    <w:rsid w:val="006226C9"/>
    <w:rsid w:val="00622887"/>
    <w:rsid w:val="006228B4"/>
    <w:rsid w:val="00622A00"/>
    <w:rsid w:val="00622A54"/>
    <w:rsid w:val="00622AC1"/>
    <w:rsid w:val="00622B49"/>
    <w:rsid w:val="00622C71"/>
    <w:rsid w:val="00623046"/>
    <w:rsid w:val="00623072"/>
    <w:rsid w:val="00623096"/>
    <w:rsid w:val="006230C2"/>
    <w:rsid w:val="00623128"/>
    <w:rsid w:val="00623501"/>
    <w:rsid w:val="00623524"/>
    <w:rsid w:val="00623655"/>
    <w:rsid w:val="00623857"/>
    <w:rsid w:val="0062389F"/>
    <w:rsid w:val="0062399F"/>
    <w:rsid w:val="00623A0A"/>
    <w:rsid w:val="00623A54"/>
    <w:rsid w:val="00623AB0"/>
    <w:rsid w:val="00623B52"/>
    <w:rsid w:val="00623FC7"/>
    <w:rsid w:val="006240BE"/>
    <w:rsid w:val="00624161"/>
    <w:rsid w:val="006241ED"/>
    <w:rsid w:val="006243EA"/>
    <w:rsid w:val="0062475B"/>
    <w:rsid w:val="00624780"/>
    <w:rsid w:val="00624950"/>
    <w:rsid w:val="0062499A"/>
    <w:rsid w:val="006249D0"/>
    <w:rsid w:val="00624A40"/>
    <w:rsid w:val="00624CCB"/>
    <w:rsid w:val="006250A9"/>
    <w:rsid w:val="00625468"/>
    <w:rsid w:val="006254C3"/>
    <w:rsid w:val="006256AF"/>
    <w:rsid w:val="006257FC"/>
    <w:rsid w:val="00625815"/>
    <w:rsid w:val="00625820"/>
    <w:rsid w:val="00625A6A"/>
    <w:rsid w:val="00625D38"/>
    <w:rsid w:val="00625E4D"/>
    <w:rsid w:val="00625FBF"/>
    <w:rsid w:val="00626137"/>
    <w:rsid w:val="00626501"/>
    <w:rsid w:val="0062655F"/>
    <w:rsid w:val="00626824"/>
    <w:rsid w:val="00626C11"/>
    <w:rsid w:val="00626C8A"/>
    <w:rsid w:val="00626D29"/>
    <w:rsid w:val="00626E4D"/>
    <w:rsid w:val="00626EB4"/>
    <w:rsid w:val="006270EC"/>
    <w:rsid w:val="006274DE"/>
    <w:rsid w:val="00627507"/>
    <w:rsid w:val="00627945"/>
    <w:rsid w:val="00627B33"/>
    <w:rsid w:val="00627C65"/>
    <w:rsid w:val="00627C7D"/>
    <w:rsid w:val="00627D59"/>
    <w:rsid w:val="00627EB7"/>
    <w:rsid w:val="00627F22"/>
    <w:rsid w:val="00627F25"/>
    <w:rsid w:val="00630114"/>
    <w:rsid w:val="006302B9"/>
    <w:rsid w:val="0063059A"/>
    <w:rsid w:val="00630AAF"/>
    <w:rsid w:val="00630CC7"/>
    <w:rsid w:val="00630D08"/>
    <w:rsid w:val="00631081"/>
    <w:rsid w:val="00631205"/>
    <w:rsid w:val="00631369"/>
    <w:rsid w:val="006313CE"/>
    <w:rsid w:val="00631759"/>
    <w:rsid w:val="006318DA"/>
    <w:rsid w:val="0063190E"/>
    <w:rsid w:val="00631A42"/>
    <w:rsid w:val="00631A91"/>
    <w:rsid w:val="00631EFD"/>
    <w:rsid w:val="0063203B"/>
    <w:rsid w:val="006320F9"/>
    <w:rsid w:val="00632214"/>
    <w:rsid w:val="00632269"/>
    <w:rsid w:val="006325D0"/>
    <w:rsid w:val="0063297B"/>
    <w:rsid w:val="00632A40"/>
    <w:rsid w:val="00632F20"/>
    <w:rsid w:val="00632FC1"/>
    <w:rsid w:val="006333B6"/>
    <w:rsid w:val="006333B7"/>
    <w:rsid w:val="0063348F"/>
    <w:rsid w:val="0063349B"/>
    <w:rsid w:val="006336BE"/>
    <w:rsid w:val="0063390C"/>
    <w:rsid w:val="0063398F"/>
    <w:rsid w:val="00633BB3"/>
    <w:rsid w:val="00633BFE"/>
    <w:rsid w:val="00633CE0"/>
    <w:rsid w:val="00633E30"/>
    <w:rsid w:val="00633E51"/>
    <w:rsid w:val="00633FCF"/>
    <w:rsid w:val="0063412A"/>
    <w:rsid w:val="006342E7"/>
    <w:rsid w:val="00634402"/>
    <w:rsid w:val="0063444D"/>
    <w:rsid w:val="00634771"/>
    <w:rsid w:val="0063498B"/>
    <w:rsid w:val="006349C1"/>
    <w:rsid w:val="00634A20"/>
    <w:rsid w:val="00634C15"/>
    <w:rsid w:val="00634CBE"/>
    <w:rsid w:val="00634D06"/>
    <w:rsid w:val="00635127"/>
    <w:rsid w:val="00635159"/>
    <w:rsid w:val="00635241"/>
    <w:rsid w:val="00635DFD"/>
    <w:rsid w:val="00635F35"/>
    <w:rsid w:val="00635FD1"/>
    <w:rsid w:val="00635FE3"/>
    <w:rsid w:val="00636128"/>
    <w:rsid w:val="00636247"/>
    <w:rsid w:val="0063635D"/>
    <w:rsid w:val="006363CA"/>
    <w:rsid w:val="0063641D"/>
    <w:rsid w:val="00636488"/>
    <w:rsid w:val="006364DA"/>
    <w:rsid w:val="0063661B"/>
    <w:rsid w:val="0063674F"/>
    <w:rsid w:val="00636947"/>
    <w:rsid w:val="00636AB0"/>
    <w:rsid w:val="00636AEF"/>
    <w:rsid w:val="00636FBC"/>
    <w:rsid w:val="0063705C"/>
    <w:rsid w:val="00637060"/>
    <w:rsid w:val="00637100"/>
    <w:rsid w:val="0063712F"/>
    <w:rsid w:val="0063722C"/>
    <w:rsid w:val="0063794B"/>
    <w:rsid w:val="006379BA"/>
    <w:rsid w:val="00637C67"/>
    <w:rsid w:val="00637C8D"/>
    <w:rsid w:val="00637CCE"/>
    <w:rsid w:val="00637CE3"/>
    <w:rsid w:val="00637D6C"/>
    <w:rsid w:val="00637F2C"/>
    <w:rsid w:val="00637FB9"/>
    <w:rsid w:val="00640100"/>
    <w:rsid w:val="00640265"/>
    <w:rsid w:val="006402C0"/>
    <w:rsid w:val="006402F5"/>
    <w:rsid w:val="00640432"/>
    <w:rsid w:val="006404F4"/>
    <w:rsid w:val="006404FE"/>
    <w:rsid w:val="006407DC"/>
    <w:rsid w:val="0064095E"/>
    <w:rsid w:val="00640BC3"/>
    <w:rsid w:val="0064103A"/>
    <w:rsid w:val="00641131"/>
    <w:rsid w:val="006411E6"/>
    <w:rsid w:val="006413DD"/>
    <w:rsid w:val="00641493"/>
    <w:rsid w:val="006415FE"/>
    <w:rsid w:val="0064174C"/>
    <w:rsid w:val="0064178F"/>
    <w:rsid w:val="006419CA"/>
    <w:rsid w:val="00641A28"/>
    <w:rsid w:val="00641AAF"/>
    <w:rsid w:val="00641ABC"/>
    <w:rsid w:val="00641B63"/>
    <w:rsid w:val="00641DD3"/>
    <w:rsid w:val="00641F1A"/>
    <w:rsid w:val="00641FB8"/>
    <w:rsid w:val="00642027"/>
    <w:rsid w:val="00642169"/>
    <w:rsid w:val="0064242F"/>
    <w:rsid w:val="00642730"/>
    <w:rsid w:val="0064296B"/>
    <w:rsid w:val="00642A00"/>
    <w:rsid w:val="00642DDE"/>
    <w:rsid w:val="00642E09"/>
    <w:rsid w:val="00642E3F"/>
    <w:rsid w:val="0064301A"/>
    <w:rsid w:val="00643783"/>
    <w:rsid w:val="00643CC6"/>
    <w:rsid w:val="00643DC3"/>
    <w:rsid w:val="00644176"/>
    <w:rsid w:val="0064437B"/>
    <w:rsid w:val="00644541"/>
    <w:rsid w:val="006446C7"/>
    <w:rsid w:val="0064475D"/>
    <w:rsid w:val="0064490D"/>
    <w:rsid w:val="00644C97"/>
    <w:rsid w:val="00644F78"/>
    <w:rsid w:val="00644FAA"/>
    <w:rsid w:val="00644FD4"/>
    <w:rsid w:val="006450CA"/>
    <w:rsid w:val="0064518D"/>
    <w:rsid w:val="006451C5"/>
    <w:rsid w:val="006453AF"/>
    <w:rsid w:val="00645589"/>
    <w:rsid w:val="00645684"/>
    <w:rsid w:val="0064576A"/>
    <w:rsid w:val="006458D9"/>
    <w:rsid w:val="00645B11"/>
    <w:rsid w:val="00645B51"/>
    <w:rsid w:val="00645D31"/>
    <w:rsid w:val="006461CA"/>
    <w:rsid w:val="00646581"/>
    <w:rsid w:val="00646786"/>
    <w:rsid w:val="006468BB"/>
    <w:rsid w:val="00646917"/>
    <w:rsid w:val="00646C47"/>
    <w:rsid w:val="00646C9F"/>
    <w:rsid w:val="00646D4C"/>
    <w:rsid w:val="00646D8B"/>
    <w:rsid w:val="00646FD4"/>
    <w:rsid w:val="00647479"/>
    <w:rsid w:val="006475AE"/>
    <w:rsid w:val="006475AF"/>
    <w:rsid w:val="006475C8"/>
    <w:rsid w:val="006478A2"/>
    <w:rsid w:val="006478C9"/>
    <w:rsid w:val="00647A57"/>
    <w:rsid w:val="00647F06"/>
    <w:rsid w:val="006500A0"/>
    <w:rsid w:val="00650337"/>
    <w:rsid w:val="00650368"/>
    <w:rsid w:val="00650385"/>
    <w:rsid w:val="006503C2"/>
    <w:rsid w:val="006504CF"/>
    <w:rsid w:val="0065061D"/>
    <w:rsid w:val="00650A23"/>
    <w:rsid w:val="00650D9E"/>
    <w:rsid w:val="00650F0D"/>
    <w:rsid w:val="00650F40"/>
    <w:rsid w:val="00651558"/>
    <w:rsid w:val="006515B1"/>
    <w:rsid w:val="0065165C"/>
    <w:rsid w:val="0065174B"/>
    <w:rsid w:val="00651901"/>
    <w:rsid w:val="0065198C"/>
    <w:rsid w:val="00651C6D"/>
    <w:rsid w:val="00651C99"/>
    <w:rsid w:val="00651CE4"/>
    <w:rsid w:val="006521CF"/>
    <w:rsid w:val="0065253B"/>
    <w:rsid w:val="006525FD"/>
    <w:rsid w:val="006526FB"/>
    <w:rsid w:val="00652BF1"/>
    <w:rsid w:val="00652C63"/>
    <w:rsid w:val="00652D72"/>
    <w:rsid w:val="00652F47"/>
    <w:rsid w:val="006532A9"/>
    <w:rsid w:val="00653556"/>
    <w:rsid w:val="006536E6"/>
    <w:rsid w:val="006536F9"/>
    <w:rsid w:val="006539B9"/>
    <w:rsid w:val="0065402F"/>
    <w:rsid w:val="006540A6"/>
    <w:rsid w:val="0065417D"/>
    <w:rsid w:val="00654224"/>
    <w:rsid w:val="00654294"/>
    <w:rsid w:val="0065457A"/>
    <w:rsid w:val="006546B9"/>
    <w:rsid w:val="006546BE"/>
    <w:rsid w:val="006546CF"/>
    <w:rsid w:val="0065498B"/>
    <w:rsid w:val="00654A0E"/>
    <w:rsid w:val="00654CA0"/>
    <w:rsid w:val="00654D0B"/>
    <w:rsid w:val="00654DF2"/>
    <w:rsid w:val="00654E38"/>
    <w:rsid w:val="00655162"/>
    <w:rsid w:val="006552AD"/>
    <w:rsid w:val="006554E1"/>
    <w:rsid w:val="00655A6F"/>
    <w:rsid w:val="00655B2F"/>
    <w:rsid w:val="00655B7E"/>
    <w:rsid w:val="00656072"/>
    <w:rsid w:val="006560AB"/>
    <w:rsid w:val="0065649B"/>
    <w:rsid w:val="006564CD"/>
    <w:rsid w:val="006567F2"/>
    <w:rsid w:val="00656880"/>
    <w:rsid w:val="0065689D"/>
    <w:rsid w:val="00656A01"/>
    <w:rsid w:val="00656AE1"/>
    <w:rsid w:val="00656AE3"/>
    <w:rsid w:val="00656BD6"/>
    <w:rsid w:val="00656C06"/>
    <w:rsid w:val="00656C32"/>
    <w:rsid w:val="00656DA1"/>
    <w:rsid w:val="00657029"/>
    <w:rsid w:val="0065724C"/>
    <w:rsid w:val="006573B7"/>
    <w:rsid w:val="00657489"/>
    <w:rsid w:val="00657627"/>
    <w:rsid w:val="006576F3"/>
    <w:rsid w:val="006577E1"/>
    <w:rsid w:val="0065781E"/>
    <w:rsid w:val="0065783E"/>
    <w:rsid w:val="00657962"/>
    <w:rsid w:val="006579BD"/>
    <w:rsid w:val="00657A3B"/>
    <w:rsid w:val="00657DF1"/>
    <w:rsid w:val="00657FC5"/>
    <w:rsid w:val="0066001E"/>
    <w:rsid w:val="00660036"/>
    <w:rsid w:val="00660251"/>
    <w:rsid w:val="006602C9"/>
    <w:rsid w:val="0066039D"/>
    <w:rsid w:val="0066060D"/>
    <w:rsid w:val="006607EB"/>
    <w:rsid w:val="00660929"/>
    <w:rsid w:val="00660C97"/>
    <w:rsid w:val="00660DC1"/>
    <w:rsid w:val="00661000"/>
    <w:rsid w:val="006610B8"/>
    <w:rsid w:val="0066136B"/>
    <w:rsid w:val="00661531"/>
    <w:rsid w:val="006617BE"/>
    <w:rsid w:val="0066189D"/>
    <w:rsid w:val="00661D33"/>
    <w:rsid w:val="00661EC8"/>
    <w:rsid w:val="00662084"/>
    <w:rsid w:val="00662167"/>
    <w:rsid w:val="006622D5"/>
    <w:rsid w:val="00662583"/>
    <w:rsid w:val="006625D9"/>
    <w:rsid w:val="00662697"/>
    <w:rsid w:val="006626D6"/>
    <w:rsid w:val="0066286B"/>
    <w:rsid w:val="00662BC7"/>
    <w:rsid w:val="00662E97"/>
    <w:rsid w:val="00662EBF"/>
    <w:rsid w:val="0066311A"/>
    <w:rsid w:val="00663326"/>
    <w:rsid w:val="006634FF"/>
    <w:rsid w:val="0066374F"/>
    <w:rsid w:val="00663D66"/>
    <w:rsid w:val="00664664"/>
    <w:rsid w:val="00664858"/>
    <w:rsid w:val="00664962"/>
    <w:rsid w:val="006649A1"/>
    <w:rsid w:val="00664BE0"/>
    <w:rsid w:val="00664C1E"/>
    <w:rsid w:val="00664E78"/>
    <w:rsid w:val="006650D7"/>
    <w:rsid w:val="006651DF"/>
    <w:rsid w:val="006653AB"/>
    <w:rsid w:val="006653B4"/>
    <w:rsid w:val="0066562B"/>
    <w:rsid w:val="006656CC"/>
    <w:rsid w:val="006658CD"/>
    <w:rsid w:val="00665979"/>
    <w:rsid w:val="00665A77"/>
    <w:rsid w:val="00665B19"/>
    <w:rsid w:val="00665BB7"/>
    <w:rsid w:val="00665BEB"/>
    <w:rsid w:val="00665C88"/>
    <w:rsid w:val="00665E42"/>
    <w:rsid w:val="006662F2"/>
    <w:rsid w:val="006665BD"/>
    <w:rsid w:val="006665F0"/>
    <w:rsid w:val="0066666C"/>
    <w:rsid w:val="006666C5"/>
    <w:rsid w:val="006668C5"/>
    <w:rsid w:val="0066693F"/>
    <w:rsid w:val="00666AA5"/>
    <w:rsid w:val="00666B25"/>
    <w:rsid w:val="00666B84"/>
    <w:rsid w:val="00666C97"/>
    <w:rsid w:val="00666F08"/>
    <w:rsid w:val="00667060"/>
    <w:rsid w:val="006670D5"/>
    <w:rsid w:val="0066749B"/>
    <w:rsid w:val="0066749F"/>
    <w:rsid w:val="00667525"/>
    <w:rsid w:val="00667925"/>
    <w:rsid w:val="006679CB"/>
    <w:rsid w:val="00667B02"/>
    <w:rsid w:val="00667CD7"/>
    <w:rsid w:val="00667D57"/>
    <w:rsid w:val="00667DFE"/>
    <w:rsid w:val="00667E54"/>
    <w:rsid w:val="006702C1"/>
    <w:rsid w:val="00670589"/>
    <w:rsid w:val="006705E1"/>
    <w:rsid w:val="0067067C"/>
    <w:rsid w:val="00670716"/>
    <w:rsid w:val="00670A17"/>
    <w:rsid w:val="00670A9C"/>
    <w:rsid w:val="00670BCD"/>
    <w:rsid w:val="00670BF8"/>
    <w:rsid w:val="00670DB8"/>
    <w:rsid w:val="00670EA7"/>
    <w:rsid w:val="00670FDF"/>
    <w:rsid w:val="00671753"/>
    <w:rsid w:val="0067186C"/>
    <w:rsid w:val="00671B7F"/>
    <w:rsid w:val="00671C2F"/>
    <w:rsid w:val="00671D39"/>
    <w:rsid w:val="00671E6E"/>
    <w:rsid w:val="00671E75"/>
    <w:rsid w:val="00672169"/>
    <w:rsid w:val="006722F2"/>
    <w:rsid w:val="006728E2"/>
    <w:rsid w:val="0067290D"/>
    <w:rsid w:val="00672ADF"/>
    <w:rsid w:val="00672C57"/>
    <w:rsid w:val="00672CC6"/>
    <w:rsid w:val="006731C1"/>
    <w:rsid w:val="00673551"/>
    <w:rsid w:val="0067394F"/>
    <w:rsid w:val="00673999"/>
    <w:rsid w:val="006739AD"/>
    <w:rsid w:val="00673A95"/>
    <w:rsid w:val="00673D28"/>
    <w:rsid w:val="00673D31"/>
    <w:rsid w:val="0067419D"/>
    <w:rsid w:val="0067419E"/>
    <w:rsid w:val="00674261"/>
    <w:rsid w:val="00674280"/>
    <w:rsid w:val="00674289"/>
    <w:rsid w:val="0067466E"/>
    <w:rsid w:val="006747C3"/>
    <w:rsid w:val="00674D14"/>
    <w:rsid w:val="00674F23"/>
    <w:rsid w:val="00675340"/>
    <w:rsid w:val="006754BB"/>
    <w:rsid w:val="00675562"/>
    <w:rsid w:val="006755DF"/>
    <w:rsid w:val="00675786"/>
    <w:rsid w:val="00675957"/>
    <w:rsid w:val="0067596B"/>
    <w:rsid w:val="00675A48"/>
    <w:rsid w:val="00675BF5"/>
    <w:rsid w:val="00675CD8"/>
    <w:rsid w:val="00675DC4"/>
    <w:rsid w:val="00675EEA"/>
    <w:rsid w:val="00675F4F"/>
    <w:rsid w:val="0067631F"/>
    <w:rsid w:val="006763F8"/>
    <w:rsid w:val="00676476"/>
    <w:rsid w:val="0067661C"/>
    <w:rsid w:val="0067670C"/>
    <w:rsid w:val="006767ED"/>
    <w:rsid w:val="00676823"/>
    <w:rsid w:val="00676A75"/>
    <w:rsid w:val="00676A9B"/>
    <w:rsid w:val="00676CB2"/>
    <w:rsid w:val="00676FB8"/>
    <w:rsid w:val="0067724F"/>
    <w:rsid w:val="00677446"/>
    <w:rsid w:val="00677458"/>
    <w:rsid w:val="006776DD"/>
    <w:rsid w:val="00677884"/>
    <w:rsid w:val="00677A3C"/>
    <w:rsid w:val="00677A44"/>
    <w:rsid w:val="00677B84"/>
    <w:rsid w:val="00677C08"/>
    <w:rsid w:val="00677DB6"/>
    <w:rsid w:val="00677E5E"/>
    <w:rsid w:val="006801E5"/>
    <w:rsid w:val="006802B6"/>
    <w:rsid w:val="00680318"/>
    <w:rsid w:val="006803B4"/>
    <w:rsid w:val="00680601"/>
    <w:rsid w:val="006807F4"/>
    <w:rsid w:val="0068092B"/>
    <w:rsid w:val="006809F6"/>
    <w:rsid w:val="00680AA3"/>
    <w:rsid w:val="00680C00"/>
    <w:rsid w:val="0068100C"/>
    <w:rsid w:val="00681526"/>
    <w:rsid w:val="006815AB"/>
    <w:rsid w:val="00681630"/>
    <w:rsid w:val="006819FF"/>
    <w:rsid w:val="00681A70"/>
    <w:rsid w:val="00681CE9"/>
    <w:rsid w:val="00681F62"/>
    <w:rsid w:val="00681FF2"/>
    <w:rsid w:val="006820A7"/>
    <w:rsid w:val="00682150"/>
    <w:rsid w:val="00682246"/>
    <w:rsid w:val="006822EA"/>
    <w:rsid w:val="006824DB"/>
    <w:rsid w:val="006826E9"/>
    <w:rsid w:val="0068270E"/>
    <w:rsid w:val="0068287A"/>
    <w:rsid w:val="0068289B"/>
    <w:rsid w:val="00682986"/>
    <w:rsid w:val="00682E9E"/>
    <w:rsid w:val="00683060"/>
    <w:rsid w:val="006831CD"/>
    <w:rsid w:val="006831E9"/>
    <w:rsid w:val="0068320D"/>
    <w:rsid w:val="0068321E"/>
    <w:rsid w:val="00683349"/>
    <w:rsid w:val="006833C4"/>
    <w:rsid w:val="00683515"/>
    <w:rsid w:val="00683529"/>
    <w:rsid w:val="0068364A"/>
    <w:rsid w:val="006837BE"/>
    <w:rsid w:val="006839FD"/>
    <w:rsid w:val="00683A30"/>
    <w:rsid w:val="00683A38"/>
    <w:rsid w:val="00683D89"/>
    <w:rsid w:val="00683ED4"/>
    <w:rsid w:val="00684070"/>
    <w:rsid w:val="0068426D"/>
    <w:rsid w:val="00684317"/>
    <w:rsid w:val="00684543"/>
    <w:rsid w:val="0068464B"/>
    <w:rsid w:val="00684B9E"/>
    <w:rsid w:val="00684BF7"/>
    <w:rsid w:val="00684CA9"/>
    <w:rsid w:val="00684D32"/>
    <w:rsid w:val="00684FFB"/>
    <w:rsid w:val="00685005"/>
    <w:rsid w:val="006850E7"/>
    <w:rsid w:val="0068555E"/>
    <w:rsid w:val="006857C7"/>
    <w:rsid w:val="006858CB"/>
    <w:rsid w:val="00685BA7"/>
    <w:rsid w:val="00685BE8"/>
    <w:rsid w:val="00685DF9"/>
    <w:rsid w:val="00685EE4"/>
    <w:rsid w:val="00685FF7"/>
    <w:rsid w:val="00686480"/>
    <w:rsid w:val="00686793"/>
    <w:rsid w:val="00686C01"/>
    <w:rsid w:val="00686E54"/>
    <w:rsid w:val="00686FE7"/>
    <w:rsid w:val="00687055"/>
    <w:rsid w:val="0068721D"/>
    <w:rsid w:val="00687311"/>
    <w:rsid w:val="00687330"/>
    <w:rsid w:val="00687C6D"/>
    <w:rsid w:val="0069003D"/>
    <w:rsid w:val="006902FF"/>
    <w:rsid w:val="00690359"/>
    <w:rsid w:val="006906BA"/>
    <w:rsid w:val="00690732"/>
    <w:rsid w:val="00690C62"/>
    <w:rsid w:val="00690D18"/>
    <w:rsid w:val="00691048"/>
    <w:rsid w:val="00691074"/>
    <w:rsid w:val="00691114"/>
    <w:rsid w:val="0069125B"/>
    <w:rsid w:val="006912C9"/>
    <w:rsid w:val="006913B1"/>
    <w:rsid w:val="006914E5"/>
    <w:rsid w:val="00691550"/>
    <w:rsid w:val="0069184E"/>
    <w:rsid w:val="0069185E"/>
    <w:rsid w:val="006919EE"/>
    <w:rsid w:val="00691B7B"/>
    <w:rsid w:val="00691C31"/>
    <w:rsid w:val="00691F86"/>
    <w:rsid w:val="00691FB1"/>
    <w:rsid w:val="0069200E"/>
    <w:rsid w:val="0069201E"/>
    <w:rsid w:val="0069204D"/>
    <w:rsid w:val="0069270B"/>
    <w:rsid w:val="00692739"/>
    <w:rsid w:val="0069293E"/>
    <w:rsid w:val="00692B2E"/>
    <w:rsid w:val="00692C11"/>
    <w:rsid w:val="00692DE2"/>
    <w:rsid w:val="0069307B"/>
    <w:rsid w:val="006932D2"/>
    <w:rsid w:val="006936B8"/>
    <w:rsid w:val="00693BE2"/>
    <w:rsid w:val="00693C79"/>
    <w:rsid w:val="00693C97"/>
    <w:rsid w:val="00693E03"/>
    <w:rsid w:val="00693FD7"/>
    <w:rsid w:val="00694230"/>
    <w:rsid w:val="00694306"/>
    <w:rsid w:val="0069493C"/>
    <w:rsid w:val="00694A17"/>
    <w:rsid w:val="00694BEB"/>
    <w:rsid w:val="00694CF5"/>
    <w:rsid w:val="00694D24"/>
    <w:rsid w:val="00694DE5"/>
    <w:rsid w:val="00694E69"/>
    <w:rsid w:val="00695091"/>
    <w:rsid w:val="0069511A"/>
    <w:rsid w:val="00695145"/>
    <w:rsid w:val="006951EC"/>
    <w:rsid w:val="00695223"/>
    <w:rsid w:val="00695438"/>
    <w:rsid w:val="00695AC2"/>
    <w:rsid w:val="00695AD6"/>
    <w:rsid w:val="00695E2C"/>
    <w:rsid w:val="00695F0E"/>
    <w:rsid w:val="00696101"/>
    <w:rsid w:val="00696120"/>
    <w:rsid w:val="006962A0"/>
    <w:rsid w:val="006964CA"/>
    <w:rsid w:val="006969D9"/>
    <w:rsid w:val="00696B5A"/>
    <w:rsid w:val="006970EE"/>
    <w:rsid w:val="00697417"/>
    <w:rsid w:val="00697453"/>
    <w:rsid w:val="006974AC"/>
    <w:rsid w:val="006975F7"/>
    <w:rsid w:val="00697684"/>
    <w:rsid w:val="006977B2"/>
    <w:rsid w:val="006979C3"/>
    <w:rsid w:val="006979EB"/>
    <w:rsid w:val="006A01C5"/>
    <w:rsid w:val="006A0554"/>
    <w:rsid w:val="006A06E6"/>
    <w:rsid w:val="006A083F"/>
    <w:rsid w:val="006A0CD8"/>
    <w:rsid w:val="006A0D00"/>
    <w:rsid w:val="006A0E53"/>
    <w:rsid w:val="006A0E71"/>
    <w:rsid w:val="006A0EB6"/>
    <w:rsid w:val="006A0F84"/>
    <w:rsid w:val="006A0FB7"/>
    <w:rsid w:val="006A13BF"/>
    <w:rsid w:val="006A1747"/>
    <w:rsid w:val="006A1867"/>
    <w:rsid w:val="006A19C1"/>
    <w:rsid w:val="006A19CA"/>
    <w:rsid w:val="006A1ABD"/>
    <w:rsid w:val="006A1E03"/>
    <w:rsid w:val="006A2043"/>
    <w:rsid w:val="006A2101"/>
    <w:rsid w:val="006A227F"/>
    <w:rsid w:val="006A2511"/>
    <w:rsid w:val="006A2B8C"/>
    <w:rsid w:val="006A2C2E"/>
    <w:rsid w:val="006A2FB7"/>
    <w:rsid w:val="006A2FEE"/>
    <w:rsid w:val="006A3066"/>
    <w:rsid w:val="006A30B6"/>
    <w:rsid w:val="006A3142"/>
    <w:rsid w:val="006A31DE"/>
    <w:rsid w:val="006A3256"/>
    <w:rsid w:val="006A38F5"/>
    <w:rsid w:val="006A3928"/>
    <w:rsid w:val="006A39AB"/>
    <w:rsid w:val="006A3B94"/>
    <w:rsid w:val="006A3C31"/>
    <w:rsid w:val="006A3C68"/>
    <w:rsid w:val="006A3C72"/>
    <w:rsid w:val="006A3D13"/>
    <w:rsid w:val="006A40D1"/>
    <w:rsid w:val="006A414D"/>
    <w:rsid w:val="006A42D4"/>
    <w:rsid w:val="006A452E"/>
    <w:rsid w:val="006A4613"/>
    <w:rsid w:val="006A469C"/>
    <w:rsid w:val="006A46CC"/>
    <w:rsid w:val="006A4839"/>
    <w:rsid w:val="006A50BE"/>
    <w:rsid w:val="006A51CE"/>
    <w:rsid w:val="006A533B"/>
    <w:rsid w:val="006A5533"/>
    <w:rsid w:val="006A5584"/>
    <w:rsid w:val="006A5596"/>
    <w:rsid w:val="006A579B"/>
    <w:rsid w:val="006A58B2"/>
    <w:rsid w:val="006A5A75"/>
    <w:rsid w:val="006A5AB8"/>
    <w:rsid w:val="006A5D70"/>
    <w:rsid w:val="006A5E3A"/>
    <w:rsid w:val="006A5F16"/>
    <w:rsid w:val="006A5F64"/>
    <w:rsid w:val="006A63EB"/>
    <w:rsid w:val="006A6461"/>
    <w:rsid w:val="006A64DC"/>
    <w:rsid w:val="006A6691"/>
    <w:rsid w:val="006A67F3"/>
    <w:rsid w:val="006A693E"/>
    <w:rsid w:val="006A6977"/>
    <w:rsid w:val="006A6B26"/>
    <w:rsid w:val="006A6B58"/>
    <w:rsid w:val="006A6D35"/>
    <w:rsid w:val="006A6FB9"/>
    <w:rsid w:val="006A7147"/>
    <w:rsid w:val="006A75DA"/>
    <w:rsid w:val="006A77F6"/>
    <w:rsid w:val="006A7A31"/>
    <w:rsid w:val="006A7AA7"/>
    <w:rsid w:val="006A7C0A"/>
    <w:rsid w:val="006A7EF5"/>
    <w:rsid w:val="006B0520"/>
    <w:rsid w:val="006B06D6"/>
    <w:rsid w:val="006B099B"/>
    <w:rsid w:val="006B0B4C"/>
    <w:rsid w:val="006B0BB7"/>
    <w:rsid w:val="006B0D97"/>
    <w:rsid w:val="006B0E8D"/>
    <w:rsid w:val="006B1021"/>
    <w:rsid w:val="006B12C8"/>
    <w:rsid w:val="006B16CE"/>
    <w:rsid w:val="006B19E6"/>
    <w:rsid w:val="006B1D7B"/>
    <w:rsid w:val="006B2016"/>
    <w:rsid w:val="006B20C1"/>
    <w:rsid w:val="006B221B"/>
    <w:rsid w:val="006B262F"/>
    <w:rsid w:val="006B27E9"/>
    <w:rsid w:val="006B28C1"/>
    <w:rsid w:val="006B28D9"/>
    <w:rsid w:val="006B2BED"/>
    <w:rsid w:val="006B2EAA"/>
    <w:rsid w:val="006B3080"/>
    <w:rsid w:val="006B31C9"/>
    <w:rsid w:val="006B3396"/>
    <w:rsid w:val="006B3571"/>
    <w:rsid w:val="006B38E6"/>
    <w:rsid w:val="006B3A81"/>
    <w:rsid w:val="006B3BF7"/>
    <w:rsid w:val="006B3C1D"/>
    <w:rsid w:val="006B3D0B"/>
    <w:rsid w:val="006B3DBB"/>
    <w:rsid w:val="006B3DFF"/>
    <w:rsid w:val="006B3F01"/>
    <w:rsid w:val="006B406D"/>
    <w:rsid w:val="006B40E1"/>
    <w:rsid w:val="006B40E6"/>
    <w:rsid w:val="006B4161"/>
    <w:rsid w:val="006B4195"/>
    <w:rsid w:val="006B456B"/>
    <w:rsid w:val="006B4751"/>
    <w:rsid w:val="006B4788"/>
    <w:rsid w:val="006B47AC"/>
    <w:rsid w:val="006B47D1"/>
    <w:rsid w:val="006B49A0"/>
    <w:rsid w:val="006B49E0"/>
    <w:rsid w:val="006B4A24"/>
    <w:rsid w:val="006B4A43"/>
    <w:rsid w:val="006B4AF0"/>
    <w:rsid w:val="006B4BB3"/>
    <w:rsid w:val="006B4BF9"/>
    <w:rsid w:val="006B4CE8"/>
    <w:rsid w:val="006B4F71"/>
    <w:rsid w:val="006B5155"/>
    <w:rsid w:val="006B5507"/>
    <w:rsid w:val="006B5623"/>
    <w:rsid w:val="006B569F"/>
    <w:rsid w:val="006B57B7"/>
    <w:rsid w:val="006B5AF0"/>
    <w:rsid w:val="006B5B58"/>
    <w:rsid w:val="006B5D32"/>
    <w:rsid w:val="006B5E22"/>
    <w:rsid w:val="006B6074"/>
    <w:rsid w:val="006B6334"/>
    <w:rsid w:val="006B63E6"/>
    <w:rsid w:val="006B6511"/>
    <w:rsid w:val="006B6642"/>
    <w:rsid w:val="006B664F"/>
    <w:rsid w:val="006B6738"/>
    <w:rsid w:val="006B67EC"/>
    <w:rsid w:val="006B6922"/>
    <w:rsid w:val="006B6F00"/>
    <w:rsid w:val="006B6FCF"/>
    <w:rsid w:val="006B70B8"/>
    <w:rsid w:val="006B70D3"/>
    <w:rsid w:val="006B728E"/>
    <w:rsid w:val="006B7354"/>
    <w:rsid w:val="006B764B"/>
    <w:rsid w:val="006B7883"/>
    <w:rsid w:val="006B7B07"/>
    <w:rsid w:val="006B7DD7"/>
    <w:rsid w:val="006B7DD9"/>
    <w:rsid w:val="006B7E31"/>
    <w:rsid w:val="006B7FB0"/>
    <w:rsid w:val="006B7FF9"/>
    <w:rsid w:val="006C01EE"/>
    <w:rsid w:val="006C0A28"/>
    <w:rsid w:val="006C0A75"/>
    <w:rsid w:val="006C0CA8"/>
    <w:rsid w:val="006C1054"/>
    <w:rsid w:val="006C10F4"/>
    <w:rsid w:val="006C114D"/>
    <w:rsid w:val="006C135E"/>
    <w:rsid w:val="006C139F"/>
    <w:rsid w:val="006C13F6"/>
    <w:rsid w:val="006C14F8"/>
    <w:rsid w:val="006C169B"/>
    <w:rsid w:val="006C1886"/>
    <w:rsid w:val="006C19C5"/>
    <w:rsid w:val="006C1A68"/>
    <w:rsid w:val="006C1C3E"/>
    <w:rsid w:val="006C1CD2"/>
    <w:rsid w:val="006C2005"/>
    <w:rsid w:val="006C219D"/>
    <w:rsid w:val="006C21A1"/>
    <w:rsid w:val="006C223C"/>
    <w:rsid w:val="006C2265"/>
    <w:rsid w:val="006C227C"/>
    <w:rsid w:val="006C2585"/>
    <w:rsid w:val="006C26AC"/>
    <w:rsid w:val="006C26CB"/>
    <w:rsid w:val="006C272F"/>
    <w:rsid w:val="006C277F"/>
    <w:rsid w:val="006C2A24"/>
    <w:rsid w:val="006C2BAB"/>
    <w:rsid w:val="006C2C80"/>
    <w:rsid w:val="006C2CE1"/>
    <w:rsid w:val="006C2D6B"/>
    <w:rsid w:val="006C304E"/>
    <w:rsid w:val="006C30CF"/>
    <w:rsid w:val="006C31C1"/>
    <w:rsid w:val="006C3481"/>
    <w:rsid w:val="006C34D0"/>
    <w:rsid w:val="006C35A1"/>
    <w:rsid w:val="006C386C"/>
    <w:rsid w:val="006C394C"/>
    <w:rsid w:val="006C3D74"/>
    <w:rsid w:val="006C3DBB"/>
    <w:rsid w:val="006C3E18"/>
    <w:rsid w:val="006C3E25"/>
    <w:rsid w:val="006C3E43"/>
    <w:rsid w:val="006C3F14"/>
    <w:rsid w:val="006C4052"/>
    <w:rsid w:val="006C4072"/>
    <w:rsid w:val="006C4401"/>
    <w:rsid w:val="006C4558"/>
    <w:rsid w:val="006C45A2"/>
    <w:rsid w:val="006C483A"/>
    <w:rsid w:val="006C4AD4"/>
    <w:rsid w:val="006C4B14"/>
    <w:rsid w:val="006C4BA5"/>
    <w:rsid w:val="006C4C27"/>
    <w:rsid w:val="006C4D6D"/>
    <w:rsid w:val="006C5175"/>
    <w:rsid w:val="006C51FF"/>
    <w:rsid w:val="006C544D"/>
    <w:rsid w:val="006C5866"/>
    <w:rsid w:val="006C5C78"/>
    <w:rsid w:val="006C5D4A"/>
    <w:rsid w:val="006C5D5C"/>
    <w:rsid w:val="006C5ED1"/>
    <w:rsid w:val="006C5FF6"/>
    <w:rsid w:val="006C604F"/>
    <w:rsid w:val="006C6253"/>
    <w:rsid w:val="006C6309"/>
    <w:rsid w:val="006C63DA"/>
    <w:rsid w:val="006C65F7"/>
    <w:rsid w:val="006C6636"/>
    <w:rsid w:val="006C689D"/>
    <w:rsid w:val="006C68BC"/>
    <w:rsid w:val="006C68C0"/>
    <w:rsid w:val="006C695D"/>
    <w:rsid w:val="006C6E76"/>
    <w:rsid w:val="006C711A"/>
    <w:rsid w:val="006C718D"/>
    <w:rsid w:val="006C7203"/>
    <w:rsid w:val="006C7282"/>
    <w:rsid w:val="006C7382"/>
    <w:rsid w:val="006C74BD"/>
    <w:rsid w:val="006C74DC"/>
    <w:rsid w:val="006C752F"/>
    <w:rsid w:val="006C7758"/>
    <w:rsid w:val="006C77B7"/>
    <w:rsid w:val="006C7EDD"/>
    <w:rsid w:val="006D028C"/>
    <w:rsid w:val="006D0547"/>
    <w:rsid w:val="006D056D"/>
    <w:rsid w:val="006D064E"/>
    <w:rsid w:val="006D064F"/>
    <w:rsid w:val="006D076A"/>
    <w:rsid w:val="006D0837"/>
    <w:rsid w:val="006D0A0F"/>
    <w:rsid w:val="006D0A3C"/>
    <w:rsid w:val="006D0A7F"/>
    <w:rsid w:val="006D0AA9"/>
    <w:rsid w:val="006D122E"/>
    <w:rsid w:val="006D1432"/>
    <w:rsid w:val="006D1465"/>
    <w:rsid w:val="006D1556"/>
    <w:rsid w:val="006D1B55"/>
    <w:rsid w:val="006D1C62"/>
    <w:rsid w:val="006D1E5D"/>
    <w:rsid w:val="006D200A"/>
    <w:rsid w:val="006D2012"/>
    <w:rsid w:val="006D20AC"/>
    <w:rsid w:val="006D20CA"/>
    <w:rsid w:val="006D20E8"/>
    <w:rsid w:val="006D20F1"/>
    <w:rsid w:val="006D244B"/>
    <w:rsid w:val="006D2536"/>
    <w:rsid w:val="006D254A"/>
    <w:rsid w:val="006D2693"/>
    <w:rsid w:val="006D28FD"/>
    <w:rsid w:val="006D2985"/>
    <w:rsid w:val="006D2AD2"/>
    <w:rsid w:val="006D2EAB"/>
    <w:rsid w:val="006D2F93"/>
    <w:rsid w:val="006D2FBC"/>
    <w:rsid w:val="006D32F1"/>
    <w:rsid w:val="006D354F"/>
    <w:rsid w:val="006D35A2"/>
    <w:rsid w:val="006D35F3"/>
    <w:rsid w:val="006D36A7"/>
    <w:rsid w:val="006D3A17"/>
    <w:rsid w:val="006D3B0B"/>
    <w:rsid w:val="006D3B77"/>
    <w:rsid w:val="006D3C8A"/>
    <w:rsid w:val="006D3E27"/>
    <w:rsid w:val="006D3E32"/>
    <w:rsid w:val="006D3E6C"/>
    <w:rsid w:val="006D3F76"/>
    <w:rsid w:val="006D3FEA"/>
    <w:rsid w:val="006D418A"/>
    <w:rsid w:val="006D41F1"/>
    <w:rsid w:val="006D42F2"/>
    <w:rsid w:val="006D4705"/>
    <w:rsid w:val="006D4836"/>
    <w:rsid w:val="006D48AC"/>
    <w:rsid w:val="006D496C"/>
    <w:rsid w:val="006D4B2A"/>
    <w:rsid w:val="006D4BA8"/>
    <w:rsid w:val="006D4C29"/>
    <w:rsid w:val="006D4C9D"/>
    <w:rsid w:val="006D4E86"/>
    <w:rsid w:val="006D4E87"/>
    <w:rsid w:val="006D508F"/>
    <w:rsid w:val="006D510D"/>
    <w:rsid w:val="006D53D8"/>
    <w:rsid w:val="006D54C2"/>
    <w:rsid w:val="006D5704"/>
    <w:rsid w:val="006D57EE"/>
    <w:rsid w:val="006D5853"/>
    <w:rsid w:val="006D58E5"/>
    <w:rsid w:val="006D59D0"/>
    <w:rsid w:val="006D5A51"/>
    <w:rsid w:val="006D5D55"/>
    <w:rsid w:val="006D5DB7"/>
    <w:rsid w:val="006D5EC7"/>
    <w:rsid w:val="006D6278"/>
    <w:rsid w:val="006D62F7"/>
    <w:rsid w:val="006D6387"/>
    <w:rsid w:val="006D6436"/>
    <w:rsid w:val="006D64B8"/>
    <w:rsid w:val="006D6B6E"/>
    <w:rsid w:val="006D6CCC"/>
    <w:rsid w:val="006D6EF2"/>
    <w:rsid w:val="006D7157"/>
    <w:rsid w:val="006D71D0"/>
    <w:rsid w:val="006D729A"/>
    <w:rsid w:val="006D73C1"/>
    <w:rsid w:val="006D7981"/>
    <w:rsid w:val="006E0085"/>
    <w:rsid w:val="006E014A"/>
    <w:rsid w:val="006E02A0"/>
    <w:rsid w:val="006E036F"/>
    <w:rsid w:val="006E0372"/>
    <w:rsid w:val="006E0B40"/>
    <w:rsid w:val="006E0BEB"/>
    <w:rsid w:val="006E0C99"/>
    <w:rsid w:val="006E0CB1"/>
    <w:rsid w:val="006E0E40"/>
    <w:rsid w:val="006E0F4F"/>
    <w:rsid w:val="006E106C"/>
    <w:rsid w:val="006E1488"/>
    <w:rsid w:val="006E1851"/>
    <w:rsid w:val="006E18D7"/>
    <w:rsid w:val="006E1A1D"/>
    <w:rsid w:val="006E1BE6"/>
    <w:rsid w:val="006E1CE9"/>
    <w:rsid w:val="006E1EF2"/>
    <w:rsid w:val="006E1FEB"/>
    <w:rsid w:val="006E220C"/>
    <w:rsid w:val="006E277F"/>
    <w:rsid w:val="006E27EA"/>
    <w:rsid w:val="006E2808"/>
    <w:rsid w:val="006E28EA"/>
    <w:rsid w:val="006E2B3E"/>
    <w:rsid w:val="006E2B7E"/>
    <w:rsid w:val="006E2FB9"/>
    <w:rsid w:val="006E3011"/>
    <w:rsid w:val="006E3018"/>
    <w:rsid w:val="006E3188"/>
    <w:rsid w:val="006E354F"/>
    <w:rsid w:val="006E379B"/>
    <w:rsid w:val="006E3A02"/>
    <w:rsid w:val="006E3BDE"/>
    <w:rsid w:val="006E3C4F"/>
    <w:rsid w:val="006E3D2E"/>
    <w:rsid w:val="006E3DA6"/>
    <w:rsid w:val="006E3E76"/>
    <w:rsid w:val="006E4013"/>
    <w:rsid w:val="006E42C1"/>
    <w:rsid w:val="006E45D3"/>
    <w:rsid w:val="006E47E5"/>
    <w:rsid w:val="006E4862"/>
    <w:rsid w:val="006E4938"/>
    <w:rsid w:val="006E4A31"/>
    <w:rsid w:val="006E4A51"/>
    <w:rsid w:val="006E4ACB"/>
    <w:rsid w:val="006E4C9F"/>
    <w:rsid w:val="006E4DEB"/>
    <w:rsid w:val="006E4F01"/>
    <w:rsid w:val="006E518A"/>
    <w:rsid w:val="006E526C"/>
    <w:rsid w:val="006E537B"/>
    <w:rsid w:val="006E5428"/>
    <w:rsid w:val="006E551B"/>
    <w:rsid w:val="006E555F"/>
    <w:rsid w:val="006E584E"/>
    <w:rsid w:val="006E5A14"/>
    <w:rsid w:val="006E5B1E"/>
    <w:rsid w:val="006E5C91"/>
    <w:rsid w:val="006E5D20"/>
    <w:rsid w:val="006E5D33"/>
    <w:rsid w:val="006E5F9B"/>
    <w:rsid w:val="006E62D6"/>
    <w:rsid w:val="006E635B"/>
    <w:rsid w:val="006E63B3"/>
    <w:rsid w:val="006E675B"/>
    <w:rsid w:val="006E675F"/>
    <w:rsid w:val="006E68C2"/>
    <w:rsid w:val="006E696D"/>
    <w:rsid w:val="006E6F81"/>
    <w:rsid w:val="006E716F"/>
    <w:rsid w:val="006E7184"/>
    <w:rsid w:val="006E7293"/>
    <w:rsid w:val="006E74D5"/>
    <w:rsid w:val="006E76F5"/>
    <w:rsid w:val="006E7731"/>
    <w:rsid w:val="006E776B"/>
    <w:rsid w:val="006E7819"/>
    <w:rsid w:val="006E795C"/>
    <w:rsid w:val="006E79DC"/>
    <w:rsid w:val="006E79FF"/>
    <w:rsid w:val="006E7BAC"/>
    <w:rsid w:val="006E7C4D"/>
    <w:rsid w:val="006E7CDF"/>
    <w:rsid w:val="006E7DAF"/>
    <w:rsid w:val="006E7F27"/>
    <w:rsid w:val="006E7F29"/>
    <w:rsid w:val="006F0000"/>
    <w:rsid w:val="006F0025"/>
    <w:rsid w:val="006F021D"/>
    <w:rsid w:val="006F03AD"/>
    <w:rsid w:val="006F0558"/>
    <w:rsid w:val="006F07B2"/>
    <w:rsid w:val="006F0802"/>
    <w:rsid w:val="006F08AA"/>
    <w:rsid w:val="006F0B95"/>
    <w:rsid w:val="006F0BFC"/>
    <w:rsid w:val="006F0C86"/>
    <w:rsid w:val="006F0D09"/>
    <w:rsid w:val="006F0E28"/>
    <w:rsid w:val="006F0FBC"/>
    <w:rsid w:val="006F0FFB"/>
    <w:rsid w:val="006F11C7"/>
    <w:rsid w:val="006F1329"/>
    <w:rsid w:val="006F1347"/>
    <w:rsid w:val="006F1445"/>
    <w:rsid w:val="006F159D"/>
    <w:rsid w:val="006F16A3"/>
    <w:rsid w:val="006F1782"/>
    <w:rsid w:val="006F1927"/>
    <w:rsid w:val="006F1C00"/>
    <w:rsid w:val="006F1CF5"/>
    <w:rsid w:val="006F1D47"/>
    <w:rsid w:val="006F1D48"/>
    <w:rsid w:val="006F1DB7"/>
    <w:rsid w:val="006F1E8A"/>
    <w:rsid w:val="006F1F6A"/>
    <w:rsid w:val="006F2079"/>
    <w:rsid w:val="006F2202"/>
    <w:rsid w:val="006F2510"/>
    <w:rsid w:val="006F2688"/>
    <w:rsid w:val="006F26A4"/>
    <w:rsid w:val="006F26DC"/>
    <w:rsid w:val="006F26E4"/>
    <w:rsid w:val="006F2D60"/>
    <w:rsid w:val="006F2E38"/>
    <w:rsid w:val="006F2FB0"/>
    <w:rsid w:val="006F32B8"/>
    <w:rsid w:val="006F3319"/>
    <w:rsid w:val="006F35F8"/>
    <w:rsid w:val="006F3A35"/>
    <w:rsid w:val="006F3A79"/>
    <w:rsid w:val="006F4615"/>
    <w:rsid w:val="006F466C"/>
    <w:rsid w:val="006F46AD"/>
    <w:rsid w:val="006F47CF"/>
    <w:rsid w:val="006F4996"/>
    <w:rsid w:val="006F4AF4"/>
    <w:rsid w:val="006F4E9A"/>
    <w:rsid w:val="006F4EE0"/>
    <w:rsid w:val="006F4F94"/>
    <w:rsid w:val="006F534D"/>
    <w:rsid w:val="006F557A"/>
    <w:rsid w:val="006F56DE"/>
    <w:rsid w:val="006F5D9D"/>
    <w:rsid w:val="006F5E5D"/>
    <w:rsid w:val="006F5E5F"/>
    <w:rsid w:val="006F5F64"/>
    <w:rsid w:val="006F632A"/>
    <w:rsid w:val="006F636D"/>
    <w:rsid w:val="006F6458"/>
    <w:rsid w:val="006F64C7"/>
    <w:rsid w:val="006F653D"/>
    <w:rsid w:val="006F6563"/>
    <w:rsid w:val="006F659F"/>
    <w:rsid w:val="006F693D"/>
    <w:rsid w:val="006F6E2D"/>
    <w:rsid w:val="006F70CF"/>
    <w:rsid w:val="006F72E1"/>
    <w:rsid w:val="006F762E"/>
    <w:rsid w:val="006F76BC"/>
    <w:rsid w:val="006F785C"/>
    <w:rsid w:val="006F7AA0"/>
    <w:rsid w:val="006F7E71"/>
    <w:rsid w:val="006F7F2D"/>
    <w:rsid w:val="007000BB"/>
    <w:rsid w:val="007004FE"/>
    <w:rsid w:val="0070068A"/>
    <w:rsid w:val="007006B4"/>
    <w:rsid w:val="007007A0"/>
    <w:rsid w:val="00700825"/>
    <w:rsid w:val="00700865"/>
    <w:rsid w:val="00700882"/>
    <w:rsid w:val="00700B3F"/>
    <w:rsid w:val="00700B5E"/>
    <w:rsid w:val="00700BBB"/>
    <w:rsid w:val="00700CDF"/>
    <w:rsid w:val="00700D23"/>
    <w:rsid w:val="00700F21"/>
    <w:rsid w:val="00701261"/>
    <w:rsid w:val="007012CF"/>
    <w:rsid w:val="007016AE"/>
    <w:rsid w:val="007017C4"/>
    <w:rsid w:val="00701854"/>
    <w:rsid w:val="0070188C"/>
    <w:rsid w:val="007019C2"/>
    <w:rsid w:val="00701A44"/>
    <w:rsid w:val="00701B8D"/>
    <w:rsid w:val="00701BFC"/>
    <w:rsid w:val="00701C0D"/>
    <w:rsid w:val="00701F7F"/>
    <w:rsid w:val="0070209D"/>
    <w:rsid w:val="00702116"/>
    <w:rsid w:val="0070228F"/>
    <w:rsid w:val="00702461"/>
    <w:rsid w:val="00702619"/>
    <w:rsid w:val="007027F8"/>
    <w:rsid w:val="0070289B"/>
    <w:rsid w:val="007028B2"/>
    <w:rsid w:val="007029CC"/>
    <w:rsid w:val="007029E9"/>
    <w:rsid w:val="00702E9D"/>
    <w:rsid w:val="00702ECD"/>
    <w:rsid w:val="00702F58"/>
    <w:rsid w:val="00703289"/>
    <w:rsid w:val="007032A9"/>
    <w:rsid w:val="007033B0"/>
    <w:rsid w:val="007035AB"/>
    <w:rsid w:val="007036B7"/>
    <w:rsid w:val="007036CD"/>
    <w:rsid w:val="00703AEC"/>
    <w:rsid w:val="00703D2C"/>
    <w:rsid w:val="00703F36"/>
    <w:rsid w:val="007042E9"/>
    <w:rsid w:val="00704358"/>
    <w:rsid w:val="007044DD"/>
    <w:rsid w:val="00704527"/>
    <w:rsid w:val="00704684"/>
    <w:rsid w:val="007046D2"/>
    <w:rsid w:val="007047FB"/>
    <w:rsid w:val="00704826"/>
    <w:rsid w:val="00704A78"/>
    <w:rsid w:val="00704BB1"/>
    <w:rsid w:val="00704DA3"/>
    <w:rsid w:val="00704DD2"/>
    <w:rsid w:val="00704EE4"/>
    <w:rsid w:val="00705027"/>
    <w:rsid w:val="00705164"/>
    <w:rsid w:val="0070519B"/>
    <w:rsid w:val="00705217"/>
    <w:rsid w:val="007054F6"/>
    <w:rsid w:val="007056CE"/>
    <w:rsid w:val="007056F5"/>
    <w:rsid w:val="00705773"/>
    <w:rsid w:val="00705848"/>
    <w:rsid w:val="00705882"/>
    <w:rsid w:val="00705BB5"/>
    <w:rsid w:val="00705DD0"/>
    <w:rsid w:val="00705E1E"/>
    <w:rsid w:val="0070603B"/>
    <w:rsid w:val="00706047"/>
    <w:rsid w:val="007061A3"/>
    <w:rsid w:val="007063AA"/>
    <w:rsid w:val="007063C1"/>
    <w:rsid w:val="0070661D"/>
    <w:rsid w:val="00706925"/>
    <w:rsid w:val="00706965"/>
    <w:rsid w:val="007069DA"/>
    <w:rsid w:val="00706A7C"/>
    <w:rsid w:val="00706A8A"/>
    <w:rsid w:val="00706B71"/>
    <w:rsid w:val="00706CB4"/>
    <w:rsid w:val="00706F51"/>
    <w:rsid w:val="00707085"/>
    <w:rsid w:val="00707276"/>
    <w:rsid w:val="007073C2"/>
    <w:rsid w:val="0070746C"/>
    <w:rsid w:val="00707602"/>
    <w:rsid w:val="007076AE"/>
    <w:rsid w:val="0070772B"/>
    <w:rsid w:val="0070779D"/>
    <w:rsid w:val="00707847"/>
    <w:rsid w:val="00707892"/>
    <w:rsid w:val="0070796D"/>
    <w:rsid w:val="00707E8E"/>
    <w:rsid w:val="00707EA8"/>
    <w:rsid w:val="007102BE"/>
    <w:rsid w:val="00710450"/>
    <w:rsid w:val="007106B4"/>
    <w:rsid w:val="0071091C"/>
    <w:rsid w:val="007109FE"/>
    <w:rsid w:val="00710A5E"/>
    <w:rsid w:val="00710A67"/>
    <w:rsid w:val="00710D52"/>
    <w:rsid w:val="00710EBB"/>
    <w:rsid w:val="00711483"/>
    <w:rsid w:val="00711569"/>
    <w:rsid w:val="00711575"/>
    <w:rsid w:val="007115FA"/>
    <w:rsid w:val="007116C9"/>
    <w:rsid w:val="00711874"/>
    <w:rsid w:val="007118B4"/>
    <w:rsid w:val="00711D5B"/>
    <w:rsid w:val="00711ED5"/>
    <w:rsid w:val="00711F95"/>
    <w:rsid w:val="00712033"/>
    <w:rsid w:val="00712409"/>
    <w:rsid w:val="00712469"/>
    <w:rsid w:val="00712534"/>
    <w:rsid w:val="00712AA2"/>
    <w:rsid w:val="00712C2D"/>
    <w:rsid w:val="00712DC8"/>
    <w:rsid w:val="00712E1D"/>
    <w:rsid w:val="00712EEE"/>
    <w:rsid w:val="007130D2"/>
    <w:rsid w:val="007130DF"/>
    <w:rsid w:val="007131A6"/>
    <w:rsid w:val="0071337D"/>
    <w:rsid w:val="00713446"/>
    <w:rsid w:val="007134D3"/>
    <w:rsid w:val="007136B8"/>
    <w:rsid w:val="007136E9"/>
    <w:rsid w:val="00713727"/>
    <w:rsid w:val="00713732"/>
    <w:rsid w:val="007138E5"/>
    <w:rsid w:val="0071396D"/>
    <w:rsid w:val="007139EF"/>
    <w:rsid w:val="00713B41"/>
    <w:rsid w:val="00713C13"/>
    <w:rsid w:val="00713C42"/>
    <w:rsid w:val="00713E4E"/>
    <w:rsid w:val="007143B2"/>
    <w:rsid w:val="00714427"/>
    <w:rsid w:val="0071442E"/>
    <w:rsid w:val="007148EE"/>
    <w:rsid w:val="00714AA6"/>
    <w:rsid w:val="00714AE6"/>
    <w:rsid w:val="00714B20"/>
    <w:rsid w:val="00714CBE"/>
    <w:rsid w:val="00714D16"/>
    <w:rsid w:val="00714E96"/>
    <w:rsid w:val="00714EDA"/>
    <w:rsid w:val="0071537D"/>
    <w:rsid w:val="007153B0"/>
    <w:rsid w:val="007154A5"/>
    <w:rsid w:val="007157CB"/>
    <w:rsid w:val="00715B77"/>
    <w:rsid w:val="00715DEE"/>
    <w:rsid w:val="00715E94"/>
    <w:rsid w:val="00715F28"/>
    <w:rsid w:val="0071601B"/>
    <w:rsid w:val="007161DD"/>
    <w:rsid w:val="007165C7"/>
    <w:rsid w:val="007166A6"/>
    <w:rsid w:val="00716710"/>
    <w:rsid w:val="007168CF"/>
    <w:rsid w:val="00716D87"/>
    <w:rsid w:val="00716F67"/>
    <w:rsid w:val="00717326"/>
    <w:rsid w:val="00717787"/>
    <w:rsid w:val="007177DE"/>
    <w:rsid w:val="007178E7"/>
    <w:rsid w:val="007179CE"/>
    <w:rsid w:val="007179D2"/>
    <w:rsid w:val="00717A81"/>
    <w:rsid w:val="00717AF3"/>
    <w:rsid w:val="00717D50"/>
    <w:rsid w:val="00717DA1"/>
    <w:rsid w:val="00717DAD"/>
    <w:rsid w:val="00717E2D"/>
    <w:rsid w:val="00717E4B"/>
    <w:rsid w:val="00717ECC"/>
    <w:rsid w:val="00717EE2"/>
    <w:rsid w:val="00720238"/>
    <w:rsid w:val="007202AD"/>
    <w:rsid w:val="00720490"/>
    <w:rsid w:val="00720713"/>
    <w:rsid w:val="0072077C"/>
    <w:rsid w:val="00720A52"/>
    <w:rsid w:val="00720AD6"/>
    <w:rsid w:val="00720C2A"/>
    <w:rsid w:val="00720C58"/>
    <w:rsid w:val="00720FF6"/>
    <w:rsid w:val="00721060"/>
    <w:rsid w:val="00721111"/>
    <w:rsid w:val="0072122C"/>
    <w:rsid w:val="007214D1"/>
    <w:rsid w:val="007215A3"/>
    <w:rsid w:val="007215FF"/>
    <w:rsid w:val="007216E4"/>
    <w:rsid w:val="00721851"/>
    <w:rsid w:val="00721A81"/>
    <w:rsid w:val="00721B93"/>
    <w:rsid w:val="00721CD0"/>
    <w:rsid w:val="00721D2B"/>
    <w:rsid w:val="00721DE8"/>
    <w:rsid w:val="00721E82"/>
    <w:rsid w:val="00721EA9"/>
    <w:rsid w:val="00721F41"/>
    <w:rsid w:val="00721FA1"/>
    <w:rsid w:val="0072213B"/>
    <w:rsid w:val="00722180"/>
    <w:rsid w:val="00722211"/>
    <w:rsid w:val="0072249B"/>
    <w:rsid w:val="007224CA"/>
    <w:rsid w:val="007225FE"/>
    <w:rsid w:val="00722742"/>
    <w:rsid w:val="0072278B"/>
    <w:rsid w:val="00722A1A"/>
    <w:rsid w:val="00722A6B"/>
    <w:rsid w:val="00722DA8"/>
    <w:rsid w:val="00722E0B"/>
    <w:rsid w:val="00722E31"/>
    <w:rsid w:val="00722FBF"/>
    <w:rsid w:val="0072310D"/>
    <w:rsid w:val="00723876"/>
    <w:rsid w:val="007239F0"/>
    <w:rsid w:val="00723D5C"/>
    <w:rsid w:val="00723DA7"/>
    <w:rsid w:val="00723F37"/>
    <w:rsid w:val="007240C2"/>
    <w:rsid w:val="007241F1"/>
    <w:rsid w:val="00724225"/>
    <w:rsid w:val="0072427C"/>
    <w:rsid w:val="007242ED"/>
    <w:rsid w:val="007244E7"/>
    <w:rsid w:val="00724571"/>
    <w:rsid w:val="00724A75"/>
    <w:rsid w:val="00724E60"/>
    <w:rsid w:val="00725237"/>
    <w:rsid w:val="00725290"/>
    <w:rsid w:val="00725413"/>
    <w:rsid w:val="0072558C"/>
    <w:rsid w:val="00725A50"/>
    <w:rsid w:val="00725E97"/>
    <w:rsid w:val="00725EF9"/>
    <w:rsid w:val="00726094"/>
    <w:rsid w:val="00726355"/>
    <w:rsid w:val="00726428"/>
    <w:rsid w:val="007264CA"/>
    <w:rsid w:val="00726627"/>
    <w:rsid w:val="00726775"/>
    <w:rsid w:val="007268AF"/>
    <w:rsid w:val="00726902"/>
    <w:rsid w:val="0072691E"/>
    <w:rsid w:val="00726D8A"/>
    <w:rsid w:val="00726EEC"/>
    <w:rsid w:val="00726F5A"/>
    <w:rsid w:val="007270C4"/>
    <w:rsid w:val="00727134"/>
    <w:rsid w:val="0072738E"/>
    <w:rsid w:val="0072757B"/>
    <w:rsid w:val="00727618"/>
    <w:rsid w:val="00727821"/>
    <w:rsid w:val="00727927"/>
    <w:rsid w:val="00727B76"/>
    <w:rsid w:val="00727EE5"/>
    <w:rsid w:val="007301AB"/>
    <w:rsid w:val="0073031A"/>
    <w:rsid w:val="007304AB"/>
    <w:rsid w:val="00730815"/>
    <w:rsid w:val="00730880"/>
    <w:rsid w:val="0073098D"/>
    <w:rsid w:val="007310C6"/>
    <w:rsid w:val="007312DE"/>
    <w:rsid w:val="007315E2"/>
    <w:rsid w:val="0073196E"/>
    <w:rsid w:val="00731996"/>
    <w:rsid w:val="00731C1B"/>
    <w:rsid w:val="00731C5F"/>
    <w:rsid w:val="00731C9D"/>
    <w:rsid w:val="00731D5A"/>
    <w:rsid w:val="00732124"/>
    <w:rsid w:val="007322EE"/>
    <w:rsid w:val="0073248C"/>
    <w:rsid w:val="00732749"/>
    <w:rsid w:val="007327BD"/>
    <w:rsid w:val="00732961"/>
    <w:rsid w:val="007329EE"/>
    <w:rsid w:val="00732A98"/>
    <w:rsid w:val="00732AD8"/>
    <w:rsid w:val="00732C15"/>
    <w:rsid w:val="00732C58"/>
    <w:rsid w:val="00732D25"/>
    <w:rsid w:val="00732DC4"/>
    <w:rsid w:val="007330BA"/>
    <w:rsid w:val="00733416"/>
    <w:rsid w:val="00733549"/>
    <w:rsid w:val="007335CF"/>
    <w:rsid w:val="007335DC"/>
    <w:rsid w:val="0073363D"/>
    <w:rsid w:val="00733761"/>
    <w:rsid w:val="007337A3"/>
    <w:rsid w:val="00733810"/>
    <w:rsid w:val="007338DB"/>
    <w:rsid w:val="00733924"/>
    <w:rsid w:val="0073392F"/>
    <w:rsid w:val="00733943"/>
    <w:rsid w:val="00733B33"/>
    <w:rsid w:val="00733BD7"/>
    <w:rsid w:val="00733CE4"/>
    <w:rsid w:val="00733D74"/>
    <w:rsid w:val="00733F71"/>
    <w:rsid w:val="00733FC8"/>
    <w:rsid w:val="00734000"/>
    <w:rsid w:val="007340DD"/>
    <w:rsid w:val="0073441F"/>
    <w:rsid w:val="00734748"/>
    <w:rsid w:val="0073486F"/>
    <w:rsid w:val="00734921"/>
    <w:rsid w:val="0073496B"/>
    <w:rsid w:val="00734AB6"/>
    <w:rsid w:val="00734B27"/>
    <w:rsid w:val="00734C03"/>
    <w:rsid w:val="00734C56"/>
    <w:rsid w:val="00734DEF"/>
    <w:rsid w:val="00734E57"/>
    <w:rsid w:val="00734E5B"/>
    <w:rsid w:val="0073591F"/>
    <w:rsid w:val="007359BD"/>
    <w:rsid w:val="00735BFA"/>
    <w:rsid w:val="00735C42"/>
    <w:rsid w:val="00735E40"/>
    <w:rsid w:val="0073601E"/>
    <w:rsid w:val="00736490"/>
    <w:rsid w:val="0073649B"/>
    <w:rsid w:val="007366CD"/>
    <w:rsid w:val="0073677F"/>
    <w:rsid w:val="007369F0"/>
    <w:rsid w:val="00736BC4"/>
    <w:rsid w:val="00736C35"/>
    <w:rsid w:val="00736D68"/>
    <w:rsid w:val="00736E73"/>
    <w:rsid w:val="00736FEF"/>
    <w:rsid w:val="00737130"/>
    <w:rsid w:val="00737199"/>
    <w:rsid w:val="007373A1"/>
    <w:rsid w:val="0073753E"/>
    <w:rsid w:val="0073780B"/>
    <w:rsid w:val="00737939"/>
    <w:rsid w:val="00737B04"/>
    <w:rsid w:val="00737B27"/>
    <w:rsid w:val="00737CDD"/>
    <w:rsid w:val="00737E12"/>
    <w:rsid w:val="00737F4B"/>
    <w:rsid w:val="00740170"/>
    <w:rsid w:val="0074017B"/>
    <w:rsid w:val="00740387"/>
    <w:rsid w:val="00740475"/>
    <w:rsid w:val="00740635"/>
    <w:rsid w:val="00740BFE"/>
    <w:rsid w:val="00740CFC"/>
    <w:rsid w:val="00740DBC"/>
    <w:rsid w:val="00740E06"/>
    <w:rsid w:val="00741031"/>
    <w:rsid w:val="007411F8"/>
    <w:rsid w:val="00741398"/>
    <w:rsid w:val="00741406"/>
    <w:rsid w:val="00741418"/>
    <w:rsid w:val="00741438"/>
    <w:rsid w:val="007416CB"/>
    <w:rsid w:val="007418A1"/>
    <w:rsid w:val="00741D1B"/>
    <w:rsid w:val="00741D4A"/>
    <w:rsid w:val="00741E28"/>
    <w:rsid w:val="00741E39"/>
    <w:rsid w:val="00741EBB"/>
    <w:rsid w:val="0074241C"/>
    <w:rsid w:val="00742510"/>
    <w:rsid w:val="00742551"/>
    <w:rsid w:val="007425D7"/>
    <w:rsid w:val="0074273B"/>
    <w:rsid w:val="00742798"/>
    <w:rsid w:val="00742874"/>
    <w:rsid w:val="007429F0"/>
    <w:rsid w:val="00742ADB"/>
    <w:rsid w:val="00742B32"/>
    <w:rsid w:val="00742C6A"/>
    <w:rsid w:val="00742ED5"/>
    <w:rsid w:val="00742F23"/>
    <w:rsid w:val="00742F89"/>
    <w:rsid w:val="0074367C"/>
    <w:rsid w:val="007439C8"/>
    <w:rsid w:val="007439D0"/>
    <w:rsid w:val="00743B52"/>
    <w:rsid w:val="00743E0F"/>
    <w:rsid w:val="00743EA9"/>
    <w:rsid w:val="00743FB5"/>
    <w:rsid w:val="007440C3"/>
    <w:rsid w:val="00744408"/>
    <w:rsid w:val="00744429"/>
    <w:rsid w:val="0074453B"/>
    <w:rsid w:val="0074458C"/>
    <w:rsid w:val="007445F3"/>
    <w:rsid w:val="0074477B"/>
    <w:rsid w:val="00744A88"/>
    <w:rsid w:val="00744BC4"/>
    <w:rsid w:val="00744C19"/>
    <w:rsid w:val="00744DBA"/>
    <w:rsid w:val="00744FB1"/>
    <w:rsid w:val="00745145"/>
    <w:rsid w:val="007451C1"/>
    <w:rsid w:val="00745339"/>
    <w:rsid w:val="00745595"/>
    <w:rsid w:val="007458AC"/>
    <w:rsid w:val="007459F3"/>
    <w:rsid w:val="00745B61"/>
    <w:rsid w:val="00745EAD"/>
    <w:rsid w:val="00745FBD"/>
    <w:rsid w:val="00746247"/>
    <w:rsid w:val="00746660"/>
    <w:rsid w:val="0074669F"/>
    <w:rsid w:val="007466D2"/>
    <w:rsid w:val="00746757"/>
    <w:rsid w:val="007467F6"/>
    <w:rsid w:val="00746D12"/>
    <w:rsid w:val="00746D4A"/>
    <w:rsid w:val="00746F19"/>
    <w:rsid w:val="00746F3D"/>
    <w:rsid w:val="00746F8F"/>
    <w:rsid w:val="007471AD"/>
    <w:rsid w:val="007471FB"/>
    <w:rsid w:val="007472B6"/>
    <w:rsid w:val="007473D4"/>
    <w:rsid w:val="007475E8"/>
    <w:rsid w:val="007477B4"/>
    <w:rsid w:val="00747A35"/>
    <w:rsid w:val="00747EAD"/>
    <w:rsid w:val="00747F18"/>
    <w:rsid w:val="00747FAF"/>
    <w:rsid w:val="00747FEE"/>
    <w:rsid w:val="007501AD"/>
    <w:rsid w:val="0075028F"/>
    <w:rsid w:val="0075034D"/>
    <w:rsid w:val="007504CC"/>
    <w:rsid w:val="00750762"/>
    <w:rsid w:val="00750869"/>
    <w:rsid w:val="007509EA"/>
    <w:rsid w:val="00750B2A"/>
    <w:rsid w:val="00750B6C"/>
    <w:rsid w:val="00750D1C"/>
    <w:rsid w:val="00750D55"/>
    <w:rsid w:val="00751126"/>
    <w:rsid w:val="0075116F"/>
    <w:rsid w:val="00751219"/>
    <w:rsid w:val="007513F8"/>
    <w:rsid w:val="00751439"/>
    <w:rsid w:val="007515AD"/>
    <w:rsid w:val="007515E5"/>
    <w:rsid w:val="0075177A"/>
    <w:rsid w:val="007517C4"/>
    <w:rsid w:val="007518FC"/>
    <w:rsid w:val="00751926"/>
    <w:rsid w:val="0075193A"/>
    <w:rsid w:val="00751AA4"/>
    <w:rsid w:val="00751AC7"/>
    <w:rsid w:val="00751BEC"/>
    <w:rsid w:val="00751C1B"/>
    <w:rsid w:val="00751C84"/>
    <w:rsid w:val="00751DB9"/>
    <w:rsid w:val="00751E17"/>
    <w:rsid w:val="0075218F"/>
    <w:rsid w:val="00752292"/>
    <w:rsid w:val="007523B7"/>
    <w:rsid w:val="0075253B"/>
    <w:rsid w:val="007525B3"/>
    <w:rsid w:val="00752613"/>
    <w:rsid w:val="00752643"/>
    <w:rsid w:val="00752965"/>
    <w:rsid w:val="007529F1"/>
    <w:rsid w:val="00752A58"/>
    <w:rsid w:val="00752B66"/>
    <w:rsid w:val="00752F64"/>
    <w:rsid w:val="0075326B"/>
    <w:rsid w:val="007532CB"/>
    <w:rsid w:val="00753306"/>
    <w:rsid w:val="00753755"/>
    <w:rsid w:val="007537B0"/>
    <w:rsid w:val="0075380B"/>
    <w:rsid w:val="007540DC"/>
    <w:rsid w:val="00754267"/>
    <w:rsid w:val="00754394"/>
    <w:rsid w:val="007545F9"/>
    <w:rsid w:val="00754743"/>
    <w:rsid w:val="00754766"/>
    <w:rsid w:val="00754883"/>
    <w:rsid w:val="00754A33"/>
    <w:rsid w:val="00754AA8"/>
    <w:rsid w:val="00754AE5"/>
    <w:rsid w:val="00754EEA"/>
    <w:rsid w:val="00755006"/>
    <w:rsid w:val="007550E4"/>
    <w:rsid w:val="00755253"/>
    <w:rsid w:val="00755363"/>
    <w:rsid w:val="0075567F"/>
    <w:rsid w:val="00755797"/>
    <w:rsid w:val="0075590B"/>
    <w:rsid w:val="00755CC0"/>
    <w:rsid w:val="00755D52"/>
    <w:rsid w:val="00755DE9"/>
    <w:rsid w:val="00755EFF"/>
    <w:rsid w:val="00755FEA"/>
    <w:rsid w:val="007561C2"/>
    <w:rsid w:val="007561D3"/>
    <w:rsid w:val="0075620C"/>
    <w:rsid w:val="00756482"/>
    <w:rsid w:val="007567A8"/>
    <w:rsid w:val="0075688C"/>
    <w:rsid w:val="0075697E"/>
    <w:rsid w:val="00756B20"/>
    <w:rsid w:val="00756D76"/>
    <w:rsid w:val="0075717B"/>
    <w:rsid w:val="007576AB"/>
    <w:rsid w:val="00757787"/>
    <w:rsid w:val="007577FC"/>
    <w:rsid w:val="00757A01"/>
    <w:rsid w:val="00757B99"/>
    <w:rsid w:val="00757D0E"/>
    <w:rsid w:val="00757EB0"/>
    <w:rsid w:val="0076011D"/>
    <w:rsid w:val="00760562"/>
    <w:rsid w:val="0076071C"/>
    <w:rsid w:val="007608C2"/>
    <w:rsid w:val="00760A07"/>
    <w:rsid w:val="00760B69"/>
    <w:rsid w:val="00760B80"/>
    <w:rsid w:val="00760C07"/>
    <w:rsid w:val="00760E64"/>
    <w:rsid w:val="00760EFB"/>
    <w:rsid w:val="00760F08"/>
    <w:rsid w:val="00760FEF"/>
    <w:rsid w:val="007611DA"/>
    <w:rsid w:val="007612DC"/>
    <w:rsid w:val="0076143C"/>
    <w:rsid w:val="0076151A"/>
    <w:rsid w:val="007615F7"/>
    <w:rsid w:val="0076164B"/>
    <w:rsid w:val="00761738"/>
    <w:rsid w:val="00761785"/>
    <w:rsid w:val="007617C9"/>
    <w:rsid w:val="007618F9"/>
    <w:rsid w:val="00761A08"/>
    <w:rsid w:val="00761D7B"/>
    <w:rsid w:val="00761DD4"/>
    <w:rsid w:val="007620DA"/>
    <w:rsid w:val="00762107"/>
    <w:rsid w:val="007622C4"/>
    <w:rsid w:val="007625D8"/>
    <w:rsid w:val="007627CC"/>
    <w:rsid w:val="00762801"/>
    <w:rsid w:val="00762897"/>
    <w:rsid w:val="00762A45"/>
    <w:rsid w:val="00762D2B"/>
    <w:rsid w:val="0076348E"/>
    <w:rsid w:val="007635F2"/>
    <w:rsid w:val="00763610"/>
    <w:rsid w:val="007639AA"/>
    <w:rsid w:val="007639DC"/>
    <w:rsid w:val="00763A18"/>
    <w:rsid w:val="00763BBD"/>
    <w:rsid w:val="00763E0B"/>
    <w:rsid w:val="00764073"/>
    <w:rsid w:val="007640A7"/>
    <w:rsid w:val="0076417C"/>
    <w:rsid w:val="00764190"/>
    <w:rsid w:val="0076420C"/>
    <w:rsid w:val="007643D5"/>
    <w:rsid w:val="007649B9"/>
    <w:rsid w:val="00764A28"/>
    <w:rsid w:val="00764A3D"/>
    <w:rsid w:val="00764B5D"/>
    <w:rsid w:val="00764E95"/>
    <w:rsid w:val="00765198"/>
    <w:rsid w:val="007653CF"/>
    <w:rsid w:val="00765468"/>
    <w:rsid w:val="00765713"/>
    <w:rsid w:val="007658C2"/>
    <w:rsid w:val="0076593B"/>
    <w:rsid w:val="007659FF"/>
    <w:rsid w:val="00765A83"/>
    <w:rsid w:val="00765D94"/>
    <w:rsid w:val="00765E27"/>
    <w:rsid w:val="007660E3"/>
    <w:rsid w:val="00766280"/>
    <w:rsid w:val="007662F9"/>
    <w:rsid w:val="00766631"/>
    <w:rsid w:val="00766643"/>
    <w:rsid w:val="007666B4"/>
    <w:rsid w:val="0076670B"/>
    <w:rsid w:val="00766881"/>
    <w:rsid w:val="007669C6"/>
    <w:rsid w:val="00766B87"/>
    <w:rsid w:val="0076713C"/>
    <w:rsid w:val="007671BF"/>
    <w:rsid w:val="00767318"/>
    <w:rsid w:val="00767472"/>
    <w:rsid w:val="0076764A"/>
    <w:rsid w:val="00767A33"/>
    <w:rsid w:val="00767B8B"/>
    <w:rsid w:val="00767DAA"/>
    <w:rsid w:val="00767E76"/>
    <w:rsid w:val="00767ECA"/>
    <w:rsid w:val="00770197"/>
    <w:rsid w:val="007701DA"/>
    <w:rsid w:val="0077063D"/>
    <w:rsid w:val="00770851"/>
    <w:rsid w:val="0077091A"/>
    <w:rsid w:val="00770A15"/>
    <w:rsid w:val="00770B88"/>
    <w:rsid w:val="00770EB9"/>
    <w:rsid w:val="00770EF1"/>
    <w:rsid w:val="00770FC3"/>
    <w:rsid w:val="00770FD6"/>
    <w:rsid w:val="007711F0"/>
    <w:rsid w:val="00771486"/>
    <w:rsid w:val="007718BA"/>
    <w:rsid w:val="00771B81"/>
    <w:rsid w:val="00771BBA"/>
    <w:rsid w:val="00771C65"/>
    <w:rsid w:val="00771C9A"/>
    <w:rsid w:val="00771CB7"/>
    <w:rsid w:val="007724CF"/>
    <w:rsid w:val="007725E5"/>
    <w:rsid w:val="007726FD"/>
    <w:rsid w:val="0077271E"/>
    <w:rsid w:val="00772736"/>
    <w:rsid w:val="00772762"/>
    <w:rsid w:val="007727AD"/>
    <w:rsid w:val="007728B7"/>
    <w:rsid w:val="007728EC"/>
    <w:rsid w:val="00772B8B"/>
    <w:rsid w:val="00772CA4"/>
    <w:rsid w:val="00772D0B"/>
    <w:rsid w:val="00772D64"/>
    <w:rsid w:val="00773117"/>
    <w:rsid w:val="007733D5"/>
    <w:rsid w:val="00773545"/>
    <w:rsid w:val="007736B3"/>
    <w:rsid w:val="00773831"/>
    <w:rsid w:val="00773AAE"/>
    <w:rsid w:val="00773ACF"/>
    <w:rsid w:val="00773EF1"/>
    <w:rsid w:val="0077429B"/>
    <w:rsid w:val="00774365"/>
    <w:rsid w:val="007743E9"/>
    <w:rsid w:val="007744E0"/>
    <w:rsid w:val="007748E8"/>
    <w:rsid w:val="00774A5A"/>
    <w:rsid w:val="00774B27"/>
    <w:rsid w:val="00774B78"/>
    <w:rsid w:val="00774BC4"/>
    <w:rsid w:val="00774C7C"/>
    <w:rsid w:val="00774E02"/>
    <w:rsid w:val="00774E20"/>
    <w:rsid w:val="00774FB9"/>
    <w:rsid w:val="00774FE0"/>
    <w:rsid w:val="0077507A"/>
    <w:rsid w:val="007753B8"/>
    <w:rsid w:val="00775E3C"/>
    <w:rsid w:val="007761C3"/>
    <w:rsid w:val="00776408"/>
    <w:rsid w:val="00776457"/>
    <w:rsid w:val="00776557"/>
    <w:rsid w:val="0077657B"/>
    <w:rsid w:val="007766E5"/>
    <w:rsid w:val="0077670A"/>
    <w:rsid w:val="00776742"/>
    <w:rsid w:val="00776897"/>
    <w:rsid w:val="007768A7"/>
    <w:rsid w:val="00776B8C"/>
    <w:rsid w:val="00776E3C"/>
    <w:rsid w:val="00776F13"/>
    <w:rsid w:val="00777020"/>
    <w:rsid w:val="007770A1"/>
    <w:rsid w:val="007770D1"/>
    <w:rsid w:val="007770EE"/>
    <w:rsid w:val="0077725A"/>
    <w:rsid w:val="007773C3"/>
    <w:rsid w:val="007775B7"/>
    <w:rsid w:val="00777B69"/>
    <w:rsid w:val="00777D1C"/>
    <w:rsid w:val="00777D9E"/>
    <w:rsid w:val="00777DA7"/>
    <w:rsid w:val="00777F46"/>
    <w:rsid w:val="00780092"/>
    <w:rsid w:val="00780440"/>
    <w:rsid w:val="00780537"/>
    <w:rsid w:val="00780760"/>
    <w:rsid w:val="00780794"/>
    <w:rsid w:val="00780BBB"/>
    <w:rsid w:val="00780BC9"/>
    <w:rsid w:val="00780DD8"/>
    <w:rsid w:val="00780DE7"/>
    <w:rsid w:val="00780EEB"/>
    <w:rsid w:val="00780F7D"/>
    <w:rsid w:val="00781C2B"/>
    <w:rsid w:val="00781C95"/>
    <w:rsid w:val="00782018"/>
    <w:rsid w:val="007820C7"/>
    <w:rsid w:val="0078253D"/>
    <w:rsid w:val="0078254C"/>
    <w:rsid w:val="00782753"/>
    <w:rsid w:val="00782757"/>
    <w:rsid w:val="0078283A"/>
    <w:rsid w:val="00782A57"/>
    <w:rsid w:val="00782A87"/>
    <w:rsid w:val="00782DA5"/>
    <w:rsid w:val="00782DF0"/>
    <w:rsid w:val="0078327A"/>
    <w:rsid w:val="0078330E"/>
    <w:rsid w:val="0078344F"/>
    <w:rsid w:val="0078357F"/>
    <w:rsid w:val="0078362C"/>
    <w:rsid w:val="007837B4"/>
    <w:rsid w:val="007837CD"/>
    <w:rsid w:val="007838D0"/>
    <w:rsid w:val="00783A24"/>
    <w:rsid w:val="00783A67"/>
    <w:rsid w:val="00783BB2"/>
    <w:rsid w:val="00783F99"/>
    <w:rsid w:val="00783FC7"/>
    <w:rsid w:val="00784196"/>
    <w:rsid w:val="00784232"/>
    <w:rsid w:val="00784361"/>
    <w:rsid w:val="007843CA"/>
    <w:rsid w:val="0078469C"/>
    <w:rsid w:val="0078484E"/>
    <w:rsid w:val="00784886"/>
    <w:rsid w:val="007848F5"/>
    <w:rsid w:val="007849E0"/>
    <w:rsid w:val="00784CC0"/>
    <w:rsid w:val="00784D83"/>
    <w:rsid w:val="00784FE3"/>
    <w:rsid w:val="007851BA"/>
    <w:rsid w:val="007852CF"/>
    <w:rsid w:val="0078586F"/>
    <w:rsid w:val="00785908"/>
    <w:rsid w:val="00785A94"/>
    <w:rsid w:val="00785F96"/>
    <w:rsid w:val="0078607B"/>
    <w:rsid w:val="007863F0"/>
    <w:rsid w:val="0078660D"/>
    <w:rsid w:val="00786665"/>
    <w:rsid w:val="0078667B"/>
    <w:rsid w:val="00786AF1"/>
    <w:rsid w:val="00786B8D"/>
    <w:rsid w:val="00786BDA"/>
    <w:rsid w:val="00786BFC"/>
    <w:rsid w:val="00786D22"/>
    <w:rsid w:val="00786D65"/>
    <w:rsid w:val="00787130"/>
    <w:rsid w:val="00787201"/>
    <w:rsid w:val="00787497"/>
    <w:rsid w:val="00787536"/>
    <w:rsid w:val="0078776D"/>
    <w:rsid w:val="0078785F"/>
    <w:rsid w:val="0078795E"/>
    <w:rsid w:val="00787AB5"/>
    <w:rsid w:val="00787BE1"/>
    <w:rsid w:val="00787F35"/>
    <w:rsid w:val="00790041"/>
    <w:rsid w:val="0079049C"/>
    <w:rsid w:val="007905D7"/>
    <w:rsid w:val="0079071D"/>
    <w:rsid w:val="0079075A"/>
    <w:rsid w:val="00790813"/>
    <w:rsid w:val="007908FB"/>
    <w:rsid w:val="007909A8"/>
    <w:rsid w:val="00790ADA"/>
    <w:rsid w:val="00790B56"/>
    <w:rsid w:val="00790C1C"/>
    <w:rsid w:val="00790C95"/>
    <w:rsid w:val="007911B5"/>
    <w:rsid w:val="00791224"/>
    <w:rsid w:val="00791251"/>
    <w:rsid w:val="00791268"/>
    <w:rsid w:val="0079131A"/>
    <w:rsid w:val="00791351"/>
    <w:rsid w:val="00791394"/>
    <w:rsid w:val="007915C0"/>
    <w:rsid w:val="0079171C"/>
    <w:rsid w:val="0079188C"/>
    <w:rsid w:val="00791D74"/>
    <w:rsid w:val="007921C7"/>
    <w:rsid w:val="0079223A"/>
    <w:rsid w:val="007925EF"/>
    <w:rsid w:val="00792D6B"/>
    <w:rsid w:val="00792F39"/>
    <w:rsid w:val="0079343A"/>
    <w:rsid w:val="00793489"/>
    <w:rsid w:val="0079366B"/>
    <w:rsid w:val="00793727"/>
    <w:rsid w:val="00793B11"/>
    <w:rsid w:val="00793C16"/>
    <w:rsid w:val="00793FF3"/>
    <w:rsid w:val="00794443"/>
    <w:rsid w:val="007945A6"/>
    <w:rsid w:val="007946C9"/>
    <w:rsid w:val="00794770"/>
    <w:rsid w:val="00794946"/>
    <w:rsid w:val="00794968"/>
    <w:rsid w:val="00794C0D"/>
    <w:rsid w:val="00794C74"/>
    <w:rsid w:val="00794D6D"/>
    <w:rsid w:val="00795091"/>
    <w:rsid w:val="007950BE"/>
    <w:rsid w:val="007951DF"/>
    <w:rsid w:val="007953AB"/>
    <w:rsid w:val="007953DD"/>
    <w:rsid w:val="00795459"/>
    <w:rsid w:val="0079563F"/>
    <w:rsid w:val="007958C6"/>
    <w:rsid w:val="00795C00"/>
    <w:rsid w:val="00795E56"/>
    <w:rsid w:val="00796506"/>
    <w:rsid w:val="007966A5"/>
    <w:rsid w:val="0079690F"/>
    <w:rsid w:val="007969E5"/>
    <w:rsid w:val="00796C3D"/>
    <w:rsid w:val="00796CF3"/>
    <w:rsid w:val="00796D18"/>
    <w:rsid w:val="00797013"/>
    <w:rsid w:val="00797027"/>
    <w:rsid w:val="007972DA"/>
    <w:rsid w:val="0079735A"/>
    <w:rsid w:val="007974F6"/>
    <w:rsid w:val="007975B2"/>
    <w:rsid w:val="0079760A"/>
    <w:rsid w:val="00797821"/>
    <w:rsid w:val="00797888"/>
    <w:rsid w:val="007978DC"/>
    <w:rsid w:val="00797B2A"/>
    <w:rsid w:val="00797E95"/>
    <w:rsid w:val="00797F27"/>
    <w:rsid w:val="007A04E4"/>
    <w:rsid w:val="007A0583"/>
    <w:rsid w:val="007A05B1"/>
    <w:rsid w:val="007A0633"/>
    <w:rsid w:val="007A06E4"/>
    <w:rsid w:val="007A09EA"/>
    <w:rsid w:val="007A0B1A"/>
    <w:rsid w:val="007A0EFE"/>
    <w:rsid w:val="007A0F36"/>
    <w:rsid w:val="007A122C"/>
    <w:rsid w:val="007A129E"/>
    <w:rsid w:val="007A13D8"/>
    <w:rsid w:val="007A1411"/>
    <w:rsid w:val="007A16AA"/>
    <w:rsid w:val="007A1749"/>
    <w:rsid w:val="007A1AE9"/>
    <w:rsid w:val="007A1C0A"/>
    <w:rsid w:val="007A1C92"/>
    <w:rsid w:val="007A1DD1"/>
    <w:rsid w:val="007A1E3C"/>
    <w:rsid w:val="007A226F"/>
    <w:rsid w:val="007A24D7"/>
    <w:rsid w:val="007A254B"/>
    <w:rsid w:val="007A25C8"/>
    <w:rsid w:val="007A28F2"/>
    <w:rsid w:val="007A2B52"/>
    <w:rsid w:val="007A2BB6"/>
    <w:rsid w:val="007A2C4C"/>
    <w:rsid w:val="007A2D78"/>
    <w:rsid w:val="007A32A2"/>
    <w:rsid w:val="007A3454"/>
    <w:rsid w:val="007A38D4"/>
    <w:rsid w:val="007A3A82"/>
    <w:rsid w:val="007A3B37"/>
    <w:rsid w:val="007A3C7E"/>
    <w:rsid w:val="007A3CAA"/>
    <w:rsid w:val="007A3E04"/>
    <w:rsid w:val="007A3F5E"/>
    <w:rsid w:val="007A40E2"/>
    <w:rsid w:val="007A410A"/>
    <w:rsid w:val="007A434A"/>
    <w:rsid w:val="007A434D"/>
    <w:rsid w:val="007A452C"/>
    <w:rsid w:val="007A4555"/>
    <w:rsid w:val="007A46E4"/>
    <w:rsid w:val="007A4932"/>
    <w:rsid w:val="007A4992"/>
    <w:rsid w:val="007A49E2"/>
    <w:rsid w:val="007A4A45"/>
    <w:rsid w:val="007A4A8A"/>
    <w:rsid w:val="007A4BFE"/>
    <w:rsid w:val="007A4C43"/>
    <w:rsid w:val="007A4D80"/>
    <w:rsid w:val="007A4D99"/>
    <w:rsid w:val="007A4F76"/>
    <w:rsid w:val="007A509E"/>
    <w:rsid w:val="007A50B1"/>
    <w:rsid w:val="007A51A8"/>
    <w:rsid w:val="007A5244"/>
    <w:rsid w:val="007A52A1"/>
    <w:rsid w:val="007A5326"/>
    <w:rsid w:val="007A5603"/>
    <w:rsid w:val="007A567B"/>
    <w:rsid w:val="007A5AE9"/>
    <w:rsid w:val="007A5B2D"/>
    <w:rsid w:val="007A5F4C"/>
    <w:rsid w:val="007A6065"/>
    <w:rsid w:val="007A66D3"/>
    <w:rsid w:val="007A6729"/>
    <w:rsid w:val="007A6ABE"/>
    <w:rsid w:val="007A6BDE"/>
    <w:rsid w:val="007A6C8C"/>
    <w:rsid w:val="007A6CFD"/>
    <w:rsid w:val="007A6DE0"/>
    <w:rsid w:val="007A6FB5"/>
    <w:rsid w:val="007A792A"/>
    <w:rsid w:val="007A7B8E"/>
    <w:rsid w:val="007A7C11"/>
    <w:rsid w:val="007A7C32"/>
    <w:rsid w:val="007A7C8C"/>
    <w:rsid w:val="007A7C9D"/>
    <w:rsid w:val="007A7DC0"/>
    <w:rsid w:val="007A7EBF"/>
    <w:rsid w:val="007A7F27"/>
    <w:rsid w:val="007B0018"/>
    <w:rsid w:val="007B03EE"/>
    <w:rsid w:val="007B0458"/>
    <w:rsid w:val="007B061E"/>
    <w:rsid w:val="007B0643"/>
    <w:rsid w:val="007B0808"/>
    <w:rsid w:val="007B0916"/>
    <w:rsid w:val="007B0A15"/>
    <w:rsid w:val="007B0CCC"/>
    <w:rsid w:val="007B0E82"/>
    <w:rsid w:val="007B0FAD"/>
    <w:rsid w:val="007B1109"/>
    <w:rsid w:val="007B1241"/>
    <w:rsid w:val="007B1399"/>
    <w:rsid w:val="007B17EE"/>
    <w:rsid w:val="007B1A19"/>
    <w:rsid w:val="007B1A84"/>
    <w:rsid w:val="007B2174"/>
    <w:rsid w:val="007B22EA"/>
    <w:rsid w:val="007B23BB"/>
    <w:rsid w:val="007B266F"/>
    <w:rsid w:val="007B290A"/>
    <w:rsid w:val="007B29D6"/>
    <w:rsid w:val="007B2C0D"/>
    <w:rsid w:val="007B2C2D"/>
    <w:rsid w:val="007B2D8E"/>
    <w:rsid w:val="007B2DD2"/>
    <w:rsid w:val="007B2E5B"/>
    <w:rsid w:val="007B32FC"/>
    <w:rsid w:val="007B3308"/>
    <w:rsid w:val="007B36FA"/>
    <w:rsid w:val="007B3763"/>
    <w:rsid w:val="007B385F"/>
    <w:rsid w:val="007B3865"/>
    <w:rsid w:val="007B3987"/>
    <w:rsid w:val="007B3A04"/>
    <w:rsid w:val="007B3A55"/>
    <w:rsid w:val="007B3A6C"/>
    <w:rsid w:val="007B3B12"/>
    <w:rsid w:val="007B3BF7"/>
    <w:rsid w:val="007B3D95"/>
    <w:rsid w:val="007B3DC8"/>
    <w:rsid w:val="007B4016"/>
    <w:rsid w:val="007B4024"/>
    <w:rsid w:val="007B4050"/>
    <w:rsid w:val="007B411D"/>
    <w:rsid w:val="007B4129"/>
    <w:rsid w:val="007B4207"/>
    <w:rsid w:val="007B4438"/>
    <w:rsid w:val="007B4494"/>
    <w:rsid w:val="007B4609"/>
    <w:rsid w:val="007B476E"/>
    <w:rsid w:val="007B4848"/>
    <w:rsid w:val="007B4A4B"/>
    <w:rsid w:val="007B4A7B"/>
    <w:rsid w:val="007B4E1C"/>
    <w:rsid w:val="007B4EAF"/>
    <w:rsid w:val="007B54CA"/>
    <w:rsid w:val="007B5643"/>
    <w:rsid w:val="007B5646"/>
    <w:rsid w:val="007B5695"/>
    <w:rsid w:val="007B5BBC"/>
    <w:rsid w:val="007B5CB8"/>
    <w:rsid w:val="007B5ECB"/>
    <w:rsid w:val="007B5ED7"/>
    <w:rsid w:val="007B606C"/>
    <w:rsid w:val="007B60AC"/>
    <w:rsid w:val="007B6130"/>
    <w:rsid w:val="007B64BA"/>
    <w:rsid w:val="007B69AF"/>
    <w:rsid w:val="007B6B01"/>
    <w:rsid w:val="007B6CC3"/>
    <w:rsid w:val="007B707C"/>
    <w:rsid w:val="007B755D"/>
    <w:rsid w:val="007B7623"/>
    <w:rsid w:val="007B77B6"/>
    <w:rsid w:val="007B7A47"/>
    <w:rsid w:val="007B7B1A"/>
    <w:rsid w:val="007B7BBE"/>
    <w:rsid w:val="007B7C49"/>
    <w:rsid w:val="007B7CCF"/>
    <w:rsid w:val="007B7E3D"/>
    <w:rsid w:val="007C00C5"/>
    <w:rsid w:val="007C065C"/>
    <w:rsid w:val="007C0747"/>
    <w:rsid w:val="007C0AEB"/>
    <w:rsid w:val="007C0BE5"/>
    <w:rsid w:val="007C0CCB"/>
    <w:rsid w:val="007C0EB5"/>
    <w:rsid w:val="007C0EC3"/>
    <w:rsid w:val="007C0F2F"/>
    <w:rsid w:val="007C0F32"/>
    <w:rsid w:val="007C1110"/>
    <w:rsid w:val="007C1154"/>
    <w:rsid w:val="007C13AA"/>
    <w:rsid w:val="007C13D9"/>
    <w:rsid w:val="007C13F0"/>
    <w:rsid w:val="007C13FE"/>
    <w:rsid w:val="007C15C6"/>
    <w:rsid w:val="007C166A"/>
    <w:rsid w:val="007C176F"/>
    <w:rsid w:val="007C18F3"/>
    <w:rsid w:val="007C19A0"/>
    <w:rsid w:val="007C19D5"/>
    <w:rsid w:val="007C1AAD"/>
    <w:rsid w:val="007C1E5C"/>
    <w:rsid w:val="007C20D4"/>
    <w:rsid w:val="007C25DD"/>
    <w:rsid w:val="007C2618"/>
    <w:rsid w:val="007C263A"/>
    <w:rsid w:val="007C2771"/>
    <w:rsid w:val="007C27A4"/>
    <w:rsid w:val="007C285F"/>
    <w:rsid w:val="007C28F7"/>
    <w:rsid w:val="007C29A0"/>
    <w:rsid w:val="007C29EC"/>
    <w:rsid w:val="007C2AD6"/>
    <w:rsid w:val="007C2B15"/>
    <w:rsid w:val="007C2BE3"/>
    <w:rsid w:val="007C2C1C"/>
    <w:rsid w:val="007C2F2F"/>
    <w:rsid w:val="007C31ED"/>
    <w:rsid w:val="007C3633"/>
    <w:rsid w:val="007C3785"/>
    <w:rsid w:val="007C39F6"/>
    <w:rsid w:val="007C3DA0"/>
    <w:rsid w:val="007C3DE5"/>
    <w:rsid w:val="007C3ED2"/>
    <w:rsid w:val="007C41BF"/>
    <w:rsid w:val="007C4355"/>
    <w:rsid w:val="007C438F"/>
    <w:rsid w:val="007C4423"/>
    <w:rsid w:val="007C44E9"/>
    <w:rsid w:val="007C469F"/>
    <w:rsid w:val="007C46D1"/>
    <w:rsid w:val="007C4A4F"/>
    <w:rsid w:val="007C4B9A"/>
    <w:rsid w:val="007C4E61"/>
    <w:rsid w:val="007C4ECD"/>
    <w:rsid w:val="007C4FC3"/>
    <w:rsid w:val="007C5035"/>
    <w:rsid w:val="007C5074"/>
    <w:rsid w:val="007C509B"/>
    <w:rsid w:val="007C5386"/>
    <w:rsid w:val="007C552D"/>
    <w:rsid w:val="007C55EA"/>
    <w:rsid w:val="007C571D"/>
    <w:rsid w:val="007C577E"/>
    <w:rsid w:val="007C591B"/>
    <w:rsid w:val="007C5A19"/>
    <w:rsid w:val="007C5E51"/>
    <w:rsid w:val="007C5F0D"/>
    <w:rsid w:val="007C61C6"/>
    <w:rsid w:val="007C65FC"/>
    <w:rsid w:val="007C69C4"/>
    <w:rsid w:val="007C6A80"/>
    <w:rsid w:val="007C6B5B"/>
    <w:rsid w:val="007C6C37"/>
    <w:rsid w:val="007C6E06"/>
    <w:rsid w:val="007C6EED"/>
    <w:rsid w:val="007C707E"/>
    <w:rsid w:val="007C7125"/>
    <w:rsid w:val="007C71D7"/>
    <w:rsid w:val="007C7269"/>
    <w:rsid w:val="007C72B4"/>
    <w:rsid w:val="007C741F"/>
    <w:rsid w:val="007C7787"/>
    <w:rsid w:val="007C7812"/>
    <w:rsid w:val="007C786C"/>
    <w:rsid w:val="007C788E"/>
    <w:rsid w:val="007C7BA3"/>
    <w:rsid w:val="007C7BC0"/>
    <w:rsid w:val="007C7CCD"/>
    <w:rsid w:val="007C7D2B"/>
    <w:rsid w:val="007C7D56"/>
    <w:rsid w:val="007C7E18"/>
    <w:rsid w:val="007D0208"/>
    <w:rsid w:val="007D03D8"/>
    <w:rsid w:val="007D0844"/>
    <w:rsid w:val="007D089F"/>
    <w:rsid w:val="007D0901"/>
    <w:rsid w:val="007D0D27"/>
    <w:rsid w:val="007D0E4A"/>
    <w:rsid w:val="007D0FBE"/>
    <w:rsid w:val="007D0FEA"/>
    <w:rsid w:val="007D1058"/>
    <w:rsid w:val="007D108A"/>
    <w:rsid w:val="007D1184"/>
    <w:rsid w:val="007D15EC"/>
    <w:rsid w:val="007D19C5"/>
    <w:rsid w:val="007D1AAB"/>
    <w:rsid w:val="007D1BCF"/>
    <w:rsid w:val="007D20AA"/>
    <w:rsid w:val="007D25E7"/>
    <w:rsid w:val="007D275A"/>
    <w:rsid w:val="007D296D"/>
    <w:rsid w:val="007D2A90"/>
    <w:rsid w:val="007D2C44"/>
    <w:rsid w:val="007D2F5E"/>
    <w:rsid w:val="007D2FEA"/>
    <w:rsid w:val="007D3389"/>
    <w:rsid w:val="007D3445"/>
    <w:rsid w:val="007D3565"/>
    <w:rsid w:val="007D3881"/>
    <w:rsid w:val="007D3A9B"/>
    <w:rsid w:val="007D3BBD"/>
    <w:rsid w:val="007D3C00"/>
    <w:rsid w:val="007D3CE0"/>
    <w:rsid w:val="007D3CF2"/>
    <w:rsid w:val="007D3DB3"/>
    <w:rsid w:val="007D3E1E"/>
    <w:rsid w:val="007D3F81"/>
    <w:rsid w:val="007D4014"/>
    <w:rsid w:val="007D4126"/>
    <w:rsid w:val="007D41C7"/>
    <w:rsid w:val="007D43F8"/>
    <w:rsid w:val="007D441B"/>
    <w:rsid w:val="007D468B"/>
    <w:rsid w:val="007D47C6"/>
    <w:rsid w:val="007D47E8"/>
    <w:rsid w:val="007D4834"/>
    <w:rsid w:val="007D4903"/>
    <w:rsid w:val="007D49EE"/>
    <w:rsid w:val="007D4A0E"/>
    <w:rsid w:val="007D4D8C"/>
    <w:rsid w:val="007D5015"/>
    <w:rsid w:val="007D502C"/>
    <w:rsid w:val="007D518D"/>
    <w:rsid w:val="007D5602"/>
    <w:rsid w:val="007D56DA"/>
    <w:rsid w:val="007D5780"/>
    <w:rsid w:val="007D581A"/>
    <w:rsid w:val="007D590C"/>
    <w:rsid w:val="007D5BA2"/>
    <w:rsid w:val="007D5BA9"/>
    <w:rsid w:val="007D6223"/>
    <w:rsid w:val="007D62A5"/>
    <w:rsid w:val="007D633C"/>
    <w:rsid w:val="007D6373"/>
    <w:rsid w:val="007D6511"/>
    <w:rsid w:val="007D656D"/>
    <w:rsid w:val="007D6749"/>
    <w:rsid w:val="007D6AB2"/>
    <w:rsid w:val="007D6E4C"/>
    <w:rsid w:val="007D6FFD"/>
    <w:rsid w:val="007D709D"/>
    <w:rsid w:val="007D7294"/>
    <w:rsid w:val="007D7596"/>
    <w:rsid w:val="007D7679"/>
    <w:rsid w:val="007D7696"/>
    <w:rsid w:val="007D7868"/>
    <w:rsid w:val="007D79FC"/>
    <w:rsid w:val="007D7B26"/>
    <w:rsid w:val="007D7CDC"/>
    <w:rsid w:val="007E00AF"/>
    <w:rsid w:val="007E0159"/>
    <w:rsid w:val="007E01D3"/>
    <w:rsid w:val="007E0213"/>
    <w:rsid w:val="007E0228"/>
    <w:rsid w:val="007E0451"/>
    <w:rsid w:val="007E051C"/>
    <w:rsid w:val="007E0626"/>
    <w:rsid w:val="007E0760"/>
    <w:rsid w:val="007E07DD"/>
    <w:rsid w:val="007E0CBF"/>
    <w:rsid w:val="007E0E39"/>
    <w:rsid w:val="007E0EBF"/>
    <w:rsid w:val="007E11D5"/>
    <w:rsid w:val="007E1506"/>
    <w:rsid w:val="007E18C0"/>
    <w:rsid w:val="007E18CC"/>
    <w:rsid w:val="007E19D2"/>
    <w:rsid w:val="007E1A07"/>
    <w:rsid w:val="007E1A38"/>
    <w:rsid w:val="007E1A57"/>
    <w:rsid w:val="007E1BEE"/>
    <w:rsid w:val="007E1D71"/>
    <w:rsid w:val="007E1E9F"/>
    <w:rsid w:val="007E1FCC"/>
    <w:rsid w:val="007E2027"/>
    <w:rsid w:val="007E2113"/>
    <w:rsid w:val="007E2165"/>
    <w:rsid w:val="007E2204"/>
    <w:rsid w:val="007E2304"/>
    <w:rsid w:val="007E27DF"/>
    <w:rsid w:val="007E2A5D"/>
    <w:rsid w:val="007E2C41"/>
    <w:rsid w:val="007E2EAF"/>
    <w:rsid w:val="007E33EF"/>
    <w:rsid w:val="007E3562"/>
    <w:rsid w:val="007E36C0"/>
    <w:rsid w:val="007E37D8"/>
    <w:rsid w:val="007E391D"/>
    <w:rsid w:val="007E3D70"/>
    <w:rsid w:val="007E3F33"/>
    <w:rsid w:val="007E432D"/>
    <w:rsid w:val="007E4371"/>
    <w:rsid w:val="007E47E0"/>
    <w:rsid w:val="007E4935"/>
    <w:rsid w:val="007E497A"/>
    <w:rsid w:val="007E4A49"/>
    <w:rsid w:val="007E4BE3"/>
    <w:rsid w:val="007E4D65"/>
    <w:rsid w:val="007E4D86"/>
    <w:rsid w:val="007E520E"/>
    <w:rsid w:val="007E5435"/>
    <w:rsid w:val="007E55FA"/>
    <w:rsid w:val="007E577E"/>
    <w:rsid w:val="007E596A"/>
    <w:rsid w:val="007E5989"/>
    <w:rsid w:val="007E59AA"/>
    <w:rsid w:val="007E5C2D"/>
    <w:rsid w:val="007E5C61"/>
    <w:rsid w:val="007E5CFC"/>
    <w:rsid w:val="007E5E6E"/>
    <w:rsid w:val="007E5ED8"/>
    <w:rsid w:val="007E630C"/>
    <w:rsid w:val="007E655A"/>
    <w:rsid w:val="007E685D"/>
    <w:rsid w:val="007E6B77"/>
    <w:rsid w:val="007E6F61"/>
    <w:rsid w:val="007E6FD6"/>
    <w:rsid w:val="007E706C"/>
    <w:rsid w:val="007E7318"/>
    <w:rsid w:val="007E7440"/>
    <w:rsid w:val="007E7488"/>
    <w:rsid w:val="007E749D"/>
    <w:rsid w:val="007E7699"/>
    <w:rsid w:val="007E7E02"/>
    <w:rsid w:val="007E7EE4"/>
    <w:rsid w:val="007F0270"/>
    <w:rsid w:val="007F036E"/>
    <w:rsid w:val="007F0428"/>
    <w:rsid w:val="007F04A9"/>
    <w:rsid w:val="007F0694"/>
    <w:rsid w:val="007F0A18"/>
    <w:rsid w:val="007F0A81"/>
    <w:rsid w:val="007F0B0D"/>
    <w:rsid w:val="007F0BC0"/>
    <w:rsid w:val="007F0C82"/>
    <w:rsid w:val="007F0D50"/>
    <w:rsid w:val="007F100E"/>
    <w:rsid w:val="007F116F"/>
    <w:rsid w:val="007F11F6"/>
    <w:rsid w:val="007F1685"/>
    <w:rsid w:val="007F16F2"/>
    <w:rsid w:val="007F19A5"/>
    <w:rsid w:val="007F1A80"/>
    <w:rsid w:val="007F1B22"/>
    <w:rsid w:val="007F1BF3"/>
    <w:rsid w:val="007F1CBD"/>
    <w:rsid w:val="007F1E4C"/>
    <w:rsid w:val="007F2031"/>
    <w:rsid w:val="007F214F"/>
    <w:rsid w:val="007F217E"/>
    <w:rsid w:val="007F21E1"/>
    <w:rsid w:val="007F2301"/>
    <w:rsid w:val="007F233F"/>
    <w:rsid w:val="007F23CA"/>
    <w:rsid w:val="007F2416"/>
    <w:rsid w:val="007F24EA"/>
    <w:rsid w:val="007F2697"/>
    <w:rsid w:val="007F29BE"/>
    <w:rsid w:val="007F2DA8"/>
    <w:rsid w:val="007F2ED6"/>
    <w:rsid w:val="007F341A"/>
    <w:rsid w:val="007F34C5"/>
    <w:rsid w:val="007F3955"/>
    <w:rsid w:val="007F3A32"/>
    <w:rsid w:val="007F3B1C"/>
    <w:rsid w:val="007F3BDE"/>
    <w:rsid w:val="007F3BED"/>
    <w:rsid w:val="007F3D13"/>
    <w:rsid w:val="007F3D44"/>
    <w:rsid w:val="007F3D58"/>
    <w:rsid w:val="007F3F27"/>
    <w:rsid w:val="007F3F61"/>
    <w:rsid w:val="007F3FEE"/>
    <w:rsid w:val="007F4097"/>
    <w:rsid w:val="007F438E"/>
    <w:rsid w:val="007F43BB"/>
    <w:rsid w:val="007F4850"/>
    <w:rsid w:val="007F48F8"/>
    <w:rsid w:val="007F4B56"/>
    <w:rsid w:val="007F4C95"/>
    <w:rsid w:val="007F50B5"/>
    <w:rsid w:val="007F512E"/>
    <w:rsid w:val="007F522A"/>
    <w:rsid w:val="007F525B"/>
    <w:rsid w:val="007F5378"/>
    <w:rsid w:val="007F5503"/>
    <w:rsid w:val="007F5627"/>
    <w:rsid w:val="007F596A"/>
    <w:rsid w:val="007F5A44"/>
    <w:rsid w:val="007F5A5B"/>
    <w:rsid w:val="007F5DA2"/>
    <w:rsid w:val="007F5FE2"/>
    <w:rsid w:val="007F61D4"/>
    <w:rsid w:val="007F6661"/>
    <w:rsid w:val="007F666C"/>
    <w:rsid w:val="007F686D"/>
    <w:rsid w:val="007F6A9C"/>
    <w:rsid w:val="007F6B9E"/>
    <w:rsid w:val="007F6BB1"/>
    <w:rsid w:val="007F6F88"/>
    <w:rsid w:val="007F724D"/>
    <w:rsid w:val="007F7425"/>
    <w:rsid w:val="007F74CA"/>
    <w:rsid w:val="007F75FB"/>
    <w:rsid w:val="007F7676"/>
    <w:rsid w:val="007F7713"/>
    <w:rsid w:val="007F796C"/>
    <w:rsid w:val="007F79E9"/>
    <w:rsid w:val="007F79F4"/>
    <w:rsid w:val="007F7A1E"/>
    <w:rsid w:val="007F7A33"/>
    <w:rsid w:val="007F7CA1"/>
    <w:rsid w:val="0080000A"/>
    <w:rsid w:val="00800062"/>
    <w:rsid w:val="008000D5"/>
    <w:rsid w:val="0080034C"/>
    <w:rsid w:val="00800376"/>
    <w:rsid w:val="00800705"/>
    <w:rsid w:val="008008FB"/>
    <w:rsid w:val="008009BC"/>
    <w:rsid w:val="00800A0C"/>
    <w:rsid w:val="00800A31"/>
    <w:rsid w:val="00800A52"/>
    <w:rsid w:val="00800A6B"/>
    <w:rsid w:val="00800AE8"/>
    <w:rsid w:val="00800B3A"/>
    <w:rsid w:val="00800B56"/>
    <w:rsid w:val="00800D95"/>
    <w:rsid w:val="00800E2A"/>
    <w:rsid w:val="00800E98"/>
    <w:rsid w:val="00800EE2"/>
    <w:rsid w:val="00801265"/>
    <w:rsid w:val="008013C6"/>
    <w:rsid w:val="008014A2"/>
    <w:rsid w:val="0080174D"/>
    <w:rsid w:val="00801797"/>
    <w:rsid w:val="0080179F"/>
    <w:rsid w:val="008017FA"/>
    <w:rsid w:val="008018E6"/>
    <w:rsid w:val="00801D7E"/>
    <w:rsid w:val="00802137"/>
    <w:rsid w:val="008021D3"/>
    <w:rsid w:val="008021F3"/>
    <w:rsid w:val="00802219"/>
    <w:rsid w:val="0080235C"/>
    <w:rsid w:val="008024A1"/>
    <w:rsid w:val="00802552"/>
    <w:rsid w:val="00802696"/>
    <w:rsid w:val="0080270E"/>
    <w:rsid w:val="008027A6"/>
    <w:rsid w:val="00802842"/>
    <w:rsid w:val="00802B60"/>
    <w:rsid w:val="00802C2D"/>
    <w:rsid w:val="00802C67"/>
    <w:rsid w:val="00802D4C"/>
    <w:rsid w:val="00802F24"/>
    <w:rsid w:val="00802F4F"/>
    <w:rsid w:val="00802FDC"/>
    <w:rsid w:val="00802FEB"/>
    <w:rsid w:val="0080307D"/>
    <w:rsid w:val="0080309C"/>
    <w:rsid w:val="00803561"/>
    <w:rsid w:val="008035AE"/>
    <w:rsid w:val="00803605"/>
    <w:rsid w:val="00803620"/>
    <w:rsid w:val="008036A7"/>
    <w:rsid w:val="008036F0"/>
    <w:rsid w:val="008038DB"/>
    <w:rsid w:val="008039D2"/>
    <w:rsid w:val="00803B8E"/>
    <w:rsid w:val="00803E17"/>
    <w:rsid w:val="00803EE3"/>
    <w:rsid w:val="00803EE6"/>
    <w:rsid w:val="00803EFE"/>
    <w:rsid w:val="008040AF"/>
    <w:rsid w:val="008040C4"/>
    <w:rsid w:val="00804144"/>
    <w:rsid w:val="00804195"/>
    <w:rsid w:val="008041A4"/>
    <w:rsid w:val="008041AA"/>
    <w:rsid w:val="00804228"/>
    <w:rsid w:val="008043AB"/>
    <w:rsid w:val="00804530"/>
    <w:rsid w:val="0080470B"/>
    <w:rsid w:val="008048C5"/>
    <w:rsid w:val="00804979"/>
    <w:rsid w:val="00804A53"/>
    <w:rsid w:val="00804FEE"/>
    <w:rsid w:val="00805196"/>
    <w:rsid w:val="0080538A"/>
    <w:rsid w:val="008054E6"/>
    <w:rsid w:val="008054EB"/>
    <w:rsid w:val="00805556"/>
    <w:rsid w:val="00805710"/>
    <w:rsid w:val="00805A75"/>
    <w:rsid w:val="00805BBF"/>
    <w:rsid w:val="00805D24"/>
    <w:rsid w:val="00805DB6"/>
    <w:rsid w:val="00805F50"/>
    <w:rsid w:val="0080602D"/>
    <w:rsid w:val="008060A9"/>
    <w:rsid w:val="00806374"/>
    <w:rsid w:val="00806391"/>
    <w:rsid w:val="00806483"/>
    <w:rsid w:val="0080649A"/>
    <w:rsid w:val="008064DA"/>
    <w:rsid w:val="00806574"/>
    <w:rsid w:val="008065BA"/>
    <w:rsid w:val="00806654"/>
    <w:rsid w:val="00806745"/>
    <w:rsid w:val="0080674F"/>
    <w:rsid w:val="00806A96"/>
    <w:rsid w:val="00806BD3"/>
    <w:rsid w:val="00806DCD"/>
    <w:rsid w:val="0080702A"/>
    <w:rsid w:val="00807044"/>
    <w:rsid w:val="00807077"/>
    <w:rsid w:val="0080766C"/>
    <w:rsid w:val="008076EB"/>
    <w:rsid w:val="00807733"/>
    <w:rsid w:val="0080778E"/>
    <w:rsid w:val="008079E8"/>
    <w:rsid w:val="00807A5A"/>
    <w:rsid w:val="00807D5C"/>
    <w:rsid w:val="00807E06"/>
    <w:rsid w:val="00807EA5"/>
    <w:rsid w:val="00807F98"/>
    <w:rsid w:val="008100A1"/>
    <w:rsid w:val="008101A6"/>
    <w:rsid w:val="008102CB"/>
    <w:rsid w:val="008103F8"/>
    <w:rsid w:val="008104EF"/>
    <w:rsid w:val="00810541"/>
    <w:rsid w:val="0081054D"/>
    <w:rsid w:val="00810B62"/>
    <w:rsid w:val="00810D45"/>
    <w:rsid w:val="00810EDA"/>
    <w:rsid w:val="0081103B"/>
    <w:rsid w:val="008111FF"/>
    <w:rsid w:val="00811239"/>
    <w:rsid w:val="008114E0"/>
    <w:rsid w:val="00811A77"/>
    <w:rsid w:val="00811B84"/>
    <w:rsid w:val="00811CC2"/>
    <w:rsid w:val="00811DAE"/>
    <w:rsid w:val="00811DC6"/>
    <w:rsid w:val="00811E7E"/>
    <w:rsid w:val="00811F8B"/>
    <w:rsid w:val="008121F0"/>
    <w:rsid w:val="00812544"/>
    <w:rsid w:val="008127F0"/>
    <w:rsid w:val="00812856"/>
    <w:rsid w:val="008128C8"/>
    <w:rsid w:val="008128F7"/>
    <w:rsid w:val="00812A67"/>
    <w:rsid w:val="00812DCE"/>
    <w:rsid w:val="00812DE3"/>
    <w:rsid w:val="00812E06"/>
    <w:rsid w:val="00812EF4"/>
    <w:rsid w:val="00812FB4"/>
    <w:rsid w:val="00812FF0"/>
    <w:rsid w:val="0081314C"/>
    <w:rsid w:val="00813244"/>
    <w:rsid w:val="00813666"/>
    <w:rsid w:val="00813BFB"/>
    <w:rsid w:val="00813C9E"/>
    <w:rsid w:val="00813E0E"/>
    <w:rsid w:val="00813E66"/>
    <w:rsid w:val="00813EAF"/>
    <w:rsid w:val="00813F10"/>
    <w:rsid w:val="00813FC1"/>
    <w:rsid w:val="008141A9"/>
    <w:rsid w:val="0081450B"/>
    <w:rsid w:val="0081454F"/>
    <w:rsid w:val="00814776"/>
    <w:rsid w:val="00814881"/>
    <w:rsid w:val="0081490F"/>
    <w:rsid w:val="00814A48"/>
    <w:rsid w:val="00814B87"/>
    <w:rsid w:val="00814F1B"/>
    <w:rsid w:val="00815025"/>
    <w:rsid w:val="00815207"/>
    <w:rsid w:val="0081537F"/>
    <w:rsid w:val="008156DE"/>
    <w:rsid w:val="008157C2"/>
    <w:rsid w:val="008157D8"/>
    <w:rsid w:val="0081598D"/>
    <w:rsid w:val="00815AAA"/>
    <w:rsid w:val="00815AD4"/>
    <w:rsid w:val="00815B81"/>
    <w:rsid w:val="00815BB9"/>
    <w:rsid w:val="00815E74"/>
    <w:rsid w:val="00815F63"/>
    <w:rsid w:val="00815F89"/>
    <w:rsid w:val="00816142"/>
    <w:rsid w:val="00816245"/>
    <w:rsid w:val="0081642D"/>
    <w:rsid w:val="00816602"/>
    <w:rsid w:val="00816638"/>
    <w:rsid w:val="00816AEF"/>
    <w:rsid w:val="00816FC7"/>
    <w:rsid w:val="00817253"/>
    <w:rsid w:val="0081728D"/>
    <w:rsid w:val="008174B1"/>
    <w:rsid w:val="00817712"/>
    <w:rsid w:val="008177F8"/>
    <w:rsid w:val="008179C4"/>
    <w:rsid w:val="00817A15"/>
    <w:rsid w:val="00817AAE"/>
    <w:rsid w:val="00817B00"/>
    <w:rsid w:val="00817D9A"/>
    <w:rsid w:val="00817E89"/>
    <w:rsid w:val="0082005F"/>
    <w:rsid w:val="00820168"/>
    <w:rsid w:val="0082021E"/>
    <w:rsid w:val="0082028F"/>
    <w:rsid w:val="00820453"/>
    <w:rsid w:val="008204D6"/>
    <w:rsid w:val="008205C1"/>
    <w:rsid w:val="00820717"/>
    <w:rsid w:val="00820962"/>
    <w:rsid w:val="00820998"/>
    <w:rsid w:val="008209F2"/>
    <w:rsid w:val="00820B54"/>
    <w:rsid w:val="00820DF3"/>
    <w:rsid w:val="00820E22"/>
    <w:rsid w:val="0082104F"/>
    <w:rsid w:val="008212A5"/>
    <w:rsid w:val="0082137F"/>
    <w:rsid w:val="00821442"/>
    <w:rsid w:val="00821A79"/>
    <w:rsid w:val="00822001"/>
    <w:rsid w:val="00822040"/>
    <w:rsid w:val="0082204A"/>
    <w:rsid w:val="008220BF"/>
    <w:rsid w:val="0082232F"/>
    <w:rsid w:val="008225A4"/>
    <w:rsid w:val="008226ED"/>
    <w:rsid w:val="0082274D"/>
    <w:rsid w:val="0082283D"/>
    <w:rsid w:val="00822966"/>
    <w:rsid w:val="00822A6F"/>
    <w:rsid w:val="00822A8B"/>
    <w:rsid w:val="00822D6A"/>
    <w:rsid w:val="0082301F"/>
    <w:rsid w:val="00823039"/>
    <w:rsid w:val="00823092"/>
    <w:rsid w:val="00823105"/>
    <w:rsid w:val="008232D3"/>
    <w:rsid w:val="008234FC"/>
    <w:rsid w:val="00823994"/>
    <w:rsid w:val="00823A3C"/>
    <w:rsid w:val="00823D0E"/>
    <w:rsid w:val="00823D8B"/>
    <w:rsid w:val="00823DC1"/>
    <w:rsid w:val="00823ECB"/>
    <w:rsid w:val="0082423A"/>
    <w:rsid w:val="00824684"/>
    <w:rsid w:val="008246A3"/>
    <w:rsid w:val="008247AD"/>
    <w:rsid w:val="0082497C"/>
    <w:rsid w:val="00824B50"/>
    <w:rsid w:val="00824C6C"/>
    <w:rsid w:val="00824D93"/>
    <w:rsid w:val="00824F4F"/>
    <w:rsid w:val="008250A7"/>
    <w:rsid w:val="0082519A"/>
    <w:rsid w:val="008253AF"/>
    <w:rsid w:val="00825466"/>
    <w:rsid w:val="00825616"/>
    <w:rsid w:val="008256DE"/>
    <w:rsid w:val="00825AC4"/>
    <w:rsid w:val="00825B14"/>
    <w:rsid w:val="00825CDC"/>
    <w:rsid w:val="00825D2D"/>
    <w:rsid w:val="00825DF6"/>
    <w:rsid w:val="00826367"/>
    <w:rsid w:val="00826869"/>
    <w:rsid w:val="00826FE6"/>
    <w:rsid w:val="00826FFC"/>
    <w:rsid w:val="008270EE"/>
    <w:rsid w:val="008273CD"/>
    <w:rsid w:val="008275E0"/>
    <w:rsid w:val="008276BA"/>
    <w:rsid w:val="00827814"/>
    <w:rsid w:val="00827990"/>
    <w:rsid w:val="00827C5F"/>
    <w:rsid w:val="00830086"/>
    <w:rsid w:val="0083011D"/>
    <w:rsid w:val="008301E9"/>
    <w:rsid w:val="00830225"/>
    <w:rsid w:val="00830279"/>
    <w:rsid w:val="00830384"/>
    <w:rsid w:val="0083068F"/>
    <w:rsid w:val="00830785"/>
    <w:rsid w:val="00830929"/>
    <w:rsid w:val="00830A80"/>
    <w:rsid w:val="00830C73"/>
    <w:rsid w:val="00830CBD"/>
    <w:rsid w:val="00830E15"/>
    <w:rsid w:val="00831109"/>
    <w:rsid w:val="00831175"/>
    <w:rsid w:val="00831299"/>
    <w:rsid w:val="00831373"/>
    <w:rsid w:val="008314A0"/>
    <w:rsid w:val="008315D1"/>
    <w:rsid w:val="008318E0"/>
    <w:rsid w:val="0083190C"/>
    <w:rsid w:val="00831F67"/>
    <w:rsid w:val="00831FFD"/>
    <w:rsid w:val="0083206A"/>
    <w:rsid w:val="008320CF"/>
    <w:rsid w:val="00832143"/>
    <w:rsid w:val="0083215F"/>
    <w:rsid w:val="00832422"/>
    <w:rsid w:val="0083242D"/>
    <w:rsid w:val="008327E6"/>
    <w:rsid w:val="008327FC"/>
    <w:rsid w:val="008328E0"/>
    <w:rsid w:val="00832B04"/>
    <w:rsid w:val="00832B2B"/>
    <w:rsid w:val="00832CF2"/>
    <w:rsid w:val="00832E16"/>
    <w:rsid w:val="00832E8A"/>
    <w:rsid w:val="00832F6E"/>
    <w:rsid w:val="00833337"/>
    <w:rsid w:val="008333C8"/>
    <w:rsid w:val="0083370A"/>
    <w:rsid w:val="0083370C"/>
    <w:rsid w:val="00833899"/>
    <w:rsid w:val="00833A31"/>
    <w:rsid w:val="00833A99"/>
    <w:rsid w:val="00833DB1"/>
    <w:rsid w:val="00833E3E"/>
    <w:rsid w:val="00833FC0"/>
    <w:rsid w:val="00834036"/>
    <w:rsid w:val="008342AE"/>
    <w:rsid w:val="0083430F"/>
    <w:rsid w:val="00834319"/>
    <w:rsid w:val="0083431F"/>
    <w:rsid w:val="00834336"/>
    <w:rsid w:val="0083433B"/>
    <w:rsid w:val="00834527"/>
    <w:rsid w:val="00834749"/>
    <w:rsid w:val="00834848"/>
    <w:rsid w:val="00834927"/>
    <w:rsid w:val="008349DA"/>
    <w:rsid w:val="00834B8A"/>
    <w:rsid w:val="00834CA5"/>
    <w:rsid w:val="00834D48"/>
    <w:rsid w:val="00834DA3"/>
    <w:rsid w:val="00834DBC"/>
    <w:rsid w:val="00834DD6"/>
    <w:rsid w:val="00834FBD"/>
    <w:rsid w:val="0083503C"/>
    <w:rsid w:val="00835163"/>
    <w:rsid w:val="008354B4"/>
    <w:rsid w:val="00835531"/>
    <w:rsid w:val="008355DC"/>
    <w:rsid w:val="00835600"/>
    <w:rsid w:val="00835CD7"/>
    <w:rsid w:val="00835E28"/>
    <w:rsid w:val="00835F5B"/>
    <w:rsid w:val="0083623E"/>
    <w:rsid w:val="00836376"/>
    <w:rsid w:val="008363CB"/>
    <w:rsid w:val="008365B0"/>
    <w:rsid w:val="0083687A"/>
    <w:rsid w:val="00836A96"/>
    <w:rsid w:val="00836B4A"/>
    <w:rsid w:val="00836E4D"/>
    <w:rsid w:val="00837369"/>
    <w:rsid w:val="008373CC"/>
    <w:rsid w:val="00837558"/>
    <w:rsid w:val="008375FF"/>
    <w:rsid w:val="00837632"/>
    <w:rsid w:val="00837760"/>
    <w:rsid w:val="00837838"/>
    <w:rsid w:val="00837877"/>
    <w:rsid w:val="00837A03"/>
    <w:rsid w:val="00837B50"/>
    <w:rsid w:val="00837B90"/>
    <w:rsid w:val="00837B9F"/>
    <w:rsid w:val="00837F1D"/>
    <w:rsid w:val="00840229"/>
    <w:rsid w:val="00840241"/>
    <w:rsid w:val="008402FE"/>
    <w:rsid w:val="008403B6"/>
    <w:rsid w:val="00840429"/>
    <w:rsid w:val="00840600"/>
    <w:rsid w:val="00840A46"/>
    <w:rsid w:val="00840A54"/>
    <w:rsid w:val="00840AA2"/>
    <w:rsid w:val="00840C2C"/>
    <w:rsid w:val="00840DFB"/>
    <w:rsid w:val="00840E3F"/>
    <w:rsid w:val="00840E5E"/>
    <w:rsid w:val="00841343"/>
    <w:rsid w:val="00841451"/>
    <w:rsid w:val="00841656"/>
    <w:rsid w:val="00841777"/>
    <w:rsid w:val="008418E4"/>
    <w:rsid w:val="008419CE"/>
    <w:rsid w:val="00841BC2"/>
    <w:rsid w:val="00841DD5"/>
    <w:rsid w:val="00841E14"/>
    <w:rsid w:val="00841FDF"/>
    <w:rsid w:val="008420DD"/>
    <w:rsid w:val="00842131"/>
    <w:rsid w:val="008422AD"/>
    <w:rsid w:val="008422C4"/>
    <w:rsid w:val="00842379"/>
    <w:rsid w:val="008423A4"/>
    <w:rsid w:val="008423CB"/>
    <w:rsid w:val="008426AD"/>
    <w:rsid w:val="00842A4B"/>
    <w:rsid w:val="00842C86"/>
    <w:rsid w:val="00842EED"/>
    <w:rsid w:val="00842F67"/>
    <w:rsid w:val="00843014"/>
    <w:rsid w:val="00843036"/>
    <w:rsid w:val="00843182"/>
    <w:rsid w:val="0084331B"/>
    <w:rsid w:val="0084352A"/>
    <w:rsid w:val="008437C7"/>
    <w:rsid w:val="00843AD9"/>
    <w:rsid w:val="00843BC3"/>
    <w:rsid w:val="00843BCF"/>
    <w:rsid w:val="00843C80"/>
    <w:rsid w:val="0084412F"/>
    <w:rsid w:val="00844583"/>
    <w:rsid w:val="00844606"/>
    <w:rsid w:val="0084474F"/>
    <w:rsid w:val="00844754"/>
    <w:rsid w:val="00844900"/>
    <w:rsid w:val="00844955"/>
    <w:rsid w:val="00844A85"/>
    <w:rsid w:val="00844B76"/>
    <w:rsid w:val="00844BAB"/>
    <w:rsid w:val="00844DB4"/>
    <w:rsid w:val="00844E7E"/>
    <w:rsid w:val="00845037"/>
    <w:rsid w:val="0084516E"/>
    <w:rsid w:val="0084523B"/>
    <w:rsid w:val="008453A6"/>
    <w:rsid w:val="0084551E"/>
    <w:rsid w:val="00845554"/>
    <w:rsid w:val="008455D4"/>
    <w:rsid w:val="0084564A"/>
    <w:rsid w:val="0084587F"/>
    <w:rsid w:val="00845A52"/>
    <w:rsid w:val="00845AC8"/>
    <w:rsid w:val="00845D74"/>
    <w:rsid w:val="00845EB5"/>
    <w:rsid w:val="00845EBE"/>
    <w:rsid w:val="00845F26"/>
    <w:rsid w:val="0084623F"/>
    <w:rsid w:val="00846282"/>
    <w:rsid w:val="0084663E"/>
    <w:rsid w:val="00846997"/>
    <w:rsid w:val="00846CD3"/>
    <w:rsid w:val="00846E8B"/>
    <w:rsid w:val="008470FC"/>
    <w:rsid w:val="0084717A"/>
    <w:rsid w:val="008473B1"/>
    <w:rsid w:val="008473ED"/>
    <w:rsid w:val="008476D5"/>
    <w:rsid w:val="008477C0"/>
    <w:rsid w:val="00847897"/>
    <w:rsid w:val="008478D5"/>
    <w:rsid w:val="00847A28"/>
    <w:rsid w:val="00847B09"/>
    <w:rsid w:val="00847E1B"/>
    <w:rsid w:val="00847EAF"/>
    <w:rsid w:val="00847EE5"/>
    <w:rsid w:val="00850005"/>
    <w:rsid w:val="00850026"/>
    <w:rsid w:val="008501E1"/>
    <w:rsid w:val="008502BA"/>
    <w:rsid w:val="008504A5"/>
    <w:rsid w:val="008504B8"/>
    <w:rsid w:val="008505FC"/>
    <w:rsid w:val="0085085C"/>
    <w:rsid w:val="0085086A"/>
    <w:rsid w:val="00850B12"/>
    <w:rsid w:val="00850ED9"/>
    <w:rsid w:val="0085101D"/>
    <w:rsid w:val="008510E6"/>
    <w:rsid w:val="00851225"/>
    <w:rsid w:val="008517C2"/>
    <w:rsid w:val="008518FA"/>
    <w:rsid w:val="00851A90"/>
    <w:rsid w:val="00851BE8"/>
    <w:rsid w:val="00851BF2"/>
    <w:rsid w:val="00851E3A"/>
    <w:rsid w:val="0085218C"/>
    <w:rsid w:val="008521E8"/>
    <w:rsid w:val="00852447"/>
    <w:rsid w:val="008525E1"/>
    <w:rsid w:val="00852675"/>
    <w:rsid w:val="008527F6"/>
    <w:rsid w:val="00852998"/>
    <w:rsid w:val="00852C61"/>
    <w:rsid w:val="00852E67"/>
    <w:rsid w:val="00852F35"/>
    <w:rsid w:val="00852F45"/>
    <w:rsid w:val="008530B7"/>
    <w:rsid w:val="00853258"/>
    <w:rsid w:val="0085363B"/>
    <w:rsid w:val="00853658"/>
    <w:rsid w:val="00853685"/>
    <w:rsid w:val="008536C5"/>
    <w:rsid w:val="00853AA2"/>
    <w:rsid w:val="00853B81"/>
    <w:rsid w:val="00853C1F"/>
    <w:rsid w:val="008544F6"/>
    <w:rsid w:val="008546F0"/>
    <w:rsid w:val="00854C32"/>
    <w:rsid w:val="00854ED2"/>
    <w:rsid w:val="00854EF9"/>
    <w:rsid w:val="00854F7C"/>
    <w:rsid w:val="0085521A"/>
    <w:rsid w:val="00855257"/>
    <w:rsid w:val="008554D1"/>
    <w:rsid w:val="00855A6D"/>
    <w:rsid w:val="00855AF7"/>
    <w:rsid w:val="00855B64"/>
    <w:rsid w:val="00855C43"/>
    <w:rsid w:val="00855CA8"/>
    <w:rsid w:val="00855CCA"/>
    <w:rsid w:val="00855DD9"/>
    <w:rsid w:val="00855E52"/>
    <w:rsid w:val="00855F3E"/>
    <w:rsid w:val="00855F53"/>
    <w:rsid w:val="00855F91"/>
    <w:rsid w:val="008561A1"/>
    <w:rsid w:val="008561A4"/>
    <w:rsid w:val="00856211"/>
    <w:rsid w:val="0085621B"/>
    <w:rsid w:val="008562F0"/>
    <w:rsid w:val="00856422"/>
    <w:rsid w:val="00856632"/>
    <w:rsid w:val="00856949"/>
    <w:rsid w:val="00856B41"/>
    <w:rsid w:val="00856CE6"/>
    <w:rsid w:val="00856E05"/>
    <w:rsid w:val="00856E4A"/>
    <w:rsid w:val="00856E82"/>
    <w:rsid w:val="008570AF"/>
    <w:rsid w:val="008571E8"/>
    <w:rsid w:val="008572E0"/>
    <w:rsid w:val="0085774C"/>
    <w:rsid w:val="0085795C"/>
    <w:rsid w:val="008579CD"/>
    <w:rsid w:val="00857BE9"/>
    <w:rsid w:val="00857C25"/>
    <w:rsid w:val="00857D7B"/>
    <w:rsid w:val="00857DE1"/>
    <w:rsid w:val="00860003"/>
    <w:rsid w:val="008600E6"/>
    <w:rsid w:val="008601DC"/>
    <w:rsid w:val="0086023E"/>
    <w:rsid w:val="00860299"/>
    <w:rsid w:val="00860597"/>
    <w:rsid w:val="00860669"/>
    <w:rsid w:val="00860749"/>
    <w:rsid w:val="008608FE"/>
    <w:rsid w:val="00860A24"/>
    <w:rsid w:val="00860A50"/>
    <w:rsid w:val="00860B6E"/>
    <w:rsid w:val="00860C9B"/>
    <w:rsid w:val="00861074"/>
    <w:rsid w:val="0086123B"/>
    <w:rsid w:val="00861271"/>
    <w:rsid w:val="008612D0"/>
    <w:rsid w:val="00861576"/>
    <w:rsid w:val="00861599"/>
    <w:rsid w:val="0086194B"/>
    <w:rsid w:val="00861D15"/>
    <w:rsid w:val="00861EC1"/>
    <w:rsid w:val="00862051"/>
    <w:rsid w:val="00862401"/>
    <w:rsid w:val="00862969"/>
    <w:rsid w:val="00862A4A"/>
    <w:rsid w:val="00863179"/>
    <w:rsid w:val="0086337B"/>
    <w:rsid w:val="008633BE"/>
    <w:rsid w:val="0086359B"/>
    <w:rsid w:val="00863974"/>
    <w:rsid w:val="008639EE"/>
    <w:rsid w:val="00863A1E"/>
    <w:rsid w:val="00863C16"/>
    <w:rsid w:val="00863C3F"/>
    <w:rsid w:val="00863CEE"/>
    <w:rsid w:val="00863CFC"/>
    <w:rsid w:val="00863F00"/>
    <w:rsid w:val="00863FD9"/>
    <w:rsid w:val="00863FF3"/>
    <w:rsid w:val="0086401F"/>
    <w:rsid w:val="0086411C"/>
    <w:rsid w:val="00864380"/>
    <w:rsid w:val="008643AF"/>
    <w:rsid w:val="008646FD"/>
    <w:rsid w:val="00864847"/>
    <w:rsid w:val="008649CB"/>
    <w:rsid w:val="00864A5A"/>
    <w:rsid w:val="00864B4F"/>
    <w:rsid w:val="00864B56"/>
    <w:rsid w:val="00864BE9"/>
    <w:rsid w:val="00864DBC"/>
    <w:rsid w:val="0086501A"/>
    <w:rsid w:val="008651BA"/>
    <w:rsid w:val="00865296"/>
    <w:rsid w:val="008653A7"/>
    <w:rsid w:val="008653FF"/>
    <w:rsid w:val="00865915"/>
    <w:rsid w:val="008659CA"/>
    <w:rsid w:val="00865C47"/>
    <w:rsid w:val="00865DBA"/>
    <w:rsid w:val="00865FCC"/>
    <w:rsid w:val="008663C6"/>
    <w:rsid w:val="00866529"/>
    <w:rsid w:val="00866555"/>
    <w:rsid w:val="00866A0F"/>
    <w:rsid w:val="00866AC0"/>
    <w:rsid w:val="00866CA8"/>
    <w:rsid w:val="00866E27"/>
    <w:rsid w:val="00866F22"/>
    <w:rsid w:val="00866FA9"/>
    <w:rsid w:val="00867025"/>
    <w:rsid w:val="00867060"/>
    <w:rsid w:val="0086706A"/>
    <w:rsid w:val="008670BD"/>
    <w:rsid w:val="00867129"/>
    <w:rsid w:val="008671D9"/>
    <w:rsid w:val="00867218"/>
    <w:rsid w:val="00867415"/>
    <w:rsid w:val="008676DA"/>
    <w:rsid w:val="008677E6"/>
    <w:rsid w:val="00867A72"/>
    <w:rsid w:val="00867D4F"/>
    <w:rsid w:val="00867D86"/>
    <w:rsid w:val="00867EA1"/>
    <w:rsid w:val="00867EE9"/>
    <w:rsid w:val="0087001F"/>
    <w:rsid w:val="00870145"/>
    <w:rsid w:val="00870276"/>
    <w:rsid w:val="00870309"/>
    <w:rsid w:val="0087032E"/>
    <w:rsid w:val="008704E8"/>
    <w:rsid w:val="0087064F"/>
    <w:rsid w:val="008707D4"/>
    <w:rsid w:val="008708FF"/>
    <w:rsid w:val="0087094B"/>
    <w:rsid w:val="00870B6D"/>
    <w:rsid w:val="00870BF7"/>
    <w:rsid w:val="00870EF7"/>
    <w:rsid w:val="008713AD"/>
    <w:rsid w:val="0087147F"/>
    <w:rsid w:val="0087148A"/>
    <w:rsid w:val="00871503"/>
    <w:rsid w:val="0087162C"/>
    <w:rsid w:val="008718A0"/>
    <w:rsid w:val="00871B2D"/>
    <w:rsid w:val="00871DEC"/>
    <w:rsid w:val="00871F8D"/>
    <w:rsid w:val="00872375"/>
    <w:rsid w:val="00872720"/>
    <w:rsid w:val="0087290F"/>
    <w:rsid w:val="00872A6A"/>
    <w:rsid w:val="0087307E"/>
    <w:rsid w:val="008732A1"/>
    <w:rsid w:val="00873653"/>
    <w:rsid w:val="008738E8"/>
    <w:rsid w:val="008739AF"/>
    <w:rsid w:val="00873C01"/>
    <w:rsid w:val="00873D29"/>
    <w:rsid w:val="008740BC"/>
    <w:rsid w:val="0087460C"/>
    <w:rsid w:val="00874BB9"/>
    <w:rsid w:val="00874C81"/>
    <w:rsid w:val="00874D4D"/>
    <w:rsid w:val="00874D9A"/>
    <w:rsid w:val="00874E47"/>
    <w:rsid w:val="00874E92"/>
    <w:rsid w:val="00875010"/>
    <w:rsid w:val="0087533E"/>
    <w:rsid w:val="00875385"/>
    <w:rsid w:val="008753CC"/>
    <w:rsid w:val="0087574B"/>
    <w:rsid w:val="00875A92"/>
    <w:rsid w:val="00875BCB"/>
    <w:rsid w:val="00875C13"/>
    <w:rsid w:val="00875C4B"/>
    <w:rsid w:val="00875CE6"/>
    <w:rsid w:val="00875DB4"/>
    <w:rsid w:val="00875EBD"/>
    <w:rsid w:val="00876096"/>
    <w:rsid w:val="008762F5"/>
    <w:rsid w:val="0087640D"/>
    <w:rsid w:val="0087655E"/>
    <w:rsid w:val="008767FA"/>
    <w:rsid w:val="0087681E"/>
    <w:rsid w:val="0087684F"/>
    <w:rsid w:val="00876901"/>
    <w:rsid w:val="00876AC3"/>
    <w:rsid w:val="00876B26"/>
    <w:rsid w:val="00876BBC"/>
    <w:rsid w:val="00876C70"/>
    <w:rsid w:val="00876D5C"/>
    <w:rsid w:val="00876F35"/>
    <w:rsid w:val="00876FF9"/>
    <w:rsid w:val="0087707A"/>
    <w:rsid w:val="00877382"/>
    <w:rsid w:val="008775B4"/>
    <w:rsid w:val="008775FB"/>
    <w:rsid w:val="00877937"/>
    <w:rsid w:val="008779A2"/>
    <w:rsid w:val="00877A3F"/>
    <w:rsid w:val="00877DD0"/>
    <w:rsid w:val="00880197"/>
    <w:rsid w:val="00880416"/>
    <w:rsid w:val="0088049F"/>
    <w:rsid w:val="00880514"/>
    <w:rsid w:val="008807EC"/>
    <w:rsid w:val="00880A19"/>
    <w:rsid w:val="00880ADF"/>
    <w:rsid w:val="00880B2D"/>
    <w:rsid w:val="00880C11"/>
    <w:rsid w:val="00880ED9"/>
    <w:rsid w:val="0088129B"/>
    <w:rsid w:val="008813DA"/>
    <w:rsid w:val="00881830"/>
    <w:rsid w:val="008818DF"/>
    <w:rsid w:val="0088193C"/>
    <w:rsid w:val="00881A4A"/>
    <w:rsid w:val="00881C60"/>
    <w:rsid w:val="00881ED4"/>
    <w:rsid w:val="00882413"/>
    <w:rsid w:val="00882527"/>
    <w:rsid w:val="00882694"/>
    <w:rsid w:val="00882B7C"/>
    <w:rsid w:val="00882CA6"/>
    <w:rsid w:val="00882CB4"/>
    <w:rsid w:val="00882D19"/>
    <w:rsid w:val="00882D52"/>
    <w:rsid w:val="00882F34"/>
    <w:rsid w:val="00883361"/>
    <w:rsid w:val="0088369D"/>
    <w:rsid w:val="0088385C"/>
    <w:rsid w:val="00883B7A"/>
    <w:rsid w:val="00883C01"/>
    <w:rsid w:val="00883E5E"/>
    <w:rsid w:val="00883EC6"/>
    <w:rsid w:val="0088413E"/>
    <w:rsid w:val="00884148"/>
    <w:rsid w:val="008841DA"/>
    <w:rsid w:val="0088422B"/>
    <w:rsid w:val="00884254"/>
    <w:rsid w:val="00884468"/>
    <w:rsid w:val="008846FA"/>
    <w:rsid w:val="00884773"/>
    <w:rsid w:val="00884DA1"/>
    <w:rsid w:val="008851F2"/>
    <w:rsid w:val="0088526E"/>
    <w:rsid w:val="008852AF"/>
    <w:rsid w:val="008852E9"/>
    <w:rsid w:val="00885306"/>
    <w:rsid w:val="0088530B"/>
    <w:rsid w:val="00885584"/>
    <w:rsid w:val="0088561F"/>
    <w:rsid w:val="00885828"/>
    <w:rsid w:val="00885994"/>
    <w:rsid w:val="00885C72"/>
    <w:rsid w:val="00885EF2"/>
    <w:rsid w:val="008860AC"/>
    <w:rsid w:val="00886543"/>
    <w:rsid w:val="008869A6"/>
    <w:rsid w:val="00886B0E"/>
    <w:rsid w:val="00886B36"/>
    <w:rsid w:val="00886BFD"/>
    <w:rsid w:val="00886C9B"/>
    <w:rsid w:val="008870CA"/>
    <w:rsid w:val="00887182"/>
    <w:rsid w:val="00887186"/>
    <w:rsid w:val="00887596"/>
    <w:rsid w:val="008876FB"/>
    <w:rsid w:val="00887727"/>
    <w:rsid w:val="0088773F"/>
    <w:rsid w:val="008877F3"/>
    <w:rsid w:val="00887A3F"/>
    <w:rsid w:val="00887B27"/>
    <w:rsid w:val="00887F08"/>
    <w:rsid w:val="0089005A"/>
    <w:rsid w:val="008902C4"/>
    <w:rsid w:val="008903CD"/>
    <w:rsid w:val="008903E3"/>
    <w:rsid w:val="00890535"/>
    <w:rsid w:val="008905FA"/>
    <w:rsid w:val="0089094F"/>
    <w:rsid w:val="00890AEB"/>
    <w:rsid w:val="00890DAD"/>
    <w:rsid w:val="00891164"/>
    <w:rsid w:val="00891208"/>
    <w:rsid w:val="00891260"/>
    <w:rsid w:val="008913C1"/>
    <w:rsid w:val="008913F0"/>
    <w:rsid w:val="00891473"/>
    <w:rsid w:val="008916D6"/>
    <w:rsid w:val="008917B9"/>
    <w:rsid w:val="00891816"/>
    <w:rsid w:val="00891A5A"/>
    <w:rsid w:val="00891BB9"/>
    <w:rsid w:val="00891C16"/>
    <w:rsid w:val="00891D61"/>
    <w:rsid w:val="00891F2A"/>
    <w:rsid w:val="00892057"/>
    <w:rsid w:val="0089217D"/>
    <w:rsid w:val="00892305"/>
    <w:rsid w:val="008926F9"/>
    <w:rsid w:val="00892786"/>
    <w:rsid w:val="0089278C"/>
    <w:rsid w:val="00892AEC"/>
    <w:rsid w:val="00892CBA"/>
    <w:rsid w:val="00892D68"/>
    <w:rsid w:val="00892D71"/>
    <w:rsid w:val="00892E56"/>
    <w:rsid w:val="00892E70"/>
    <w:rsid w:val="0089329B"/>
    <w:rsid w:val="008932C1"/>
    <w:rsid w:val="00893334"/>
    <w:rsid w:val="0089365A"/>
    <w:rsid w:val="00893668"/>
    <w:rsid w:val="00893907"/>
    <w:rsid w:val="008939C8"/>
    <w:rsid w:val="00893A3F"/>
    <w:rsid w:val="00893EF9"/>
    <w:rsid w:val="00893F50"/>
    <w:rsid w:val="00894079"/>
    <w:rsid w:val="0089409F"/>
    <w:rsid w:val="00894137"/>
    <w:rsid w:val="0089441E"/>
    <w:rsid w:val="0089487D"/>
    <w:rsid w:val="008948C8"/>
    <w:rsid w:val="008948D3"/>
    <w:rsid w:val="0089494B"/>
    <w:rsid w:val="00894BBB"/>
    <w:rsid w:val="00894D61"/>
    <w:rsid w:val="00894E44"/>
    <w:rsid w:val="00894E89"/>
    <w:rsid w:val="00895000"/>
    <w:rsid w:val="00895009"/>
    <w:rsid w:val="0089527F"/>
    <w:rsid w:val="008952F7"/>
    <w:rsid w:val="008953EA"/>
    <w:rsid w:val="00895554"/>
    <w:rsid w:val="00895642"/>
    <w:rsid w:val="008959A6"/>
    <w:rsid w:val="008959BF"/>
    <w:rsid w:val="00895A60"/>
    <w:rsid w:val="00895B09"/>
    <w:rsid w:val="00895C27"/>
    <w:rsid w:val="00895D44"/>
    <w:rsid w:val="00895DCE"/>
    <w:rsid w:val="00895E86"/>
    <w:rsid w:val="00895F0C"/>
    <w:rsid w:val="008961BA"/>
    <w:rsid w:val="008963D2"/>
    <w:rsid w:val="0089686E"/>
    <w:rsid w:val="008968AA"/>
    <w:rsid w:val="00896A90"/>
    <w:rsid w:val="00896BA9"/>
    <w:rsid w:val="00896C38"/>
    <w:rsid w:val="00896CC3"/>
    <w:rsid w:val="00896D19"/>
    <w:rsid w:val="00896D98"/>
    <w:rsid w:val="00896ED7"/>
    <w:rsid w:val="00896F2C"/>
    <w:rsid w:val="00896F88"/>
    <w:rsid w:val="008971F6"/>
    <w:rsid w:val="00897250"/>
    <w:rsid w:val="008974E9"/>
    <w:rsid w:val="00897601"/>
    <w:rsid w:val="008976AD"/>
    <w:rsid w:val="00897A25"/>
    <w:rsid w:val="00897B1A"/>
    <w:rsid w:val="00897C4A"/>
    <w:rsid w:val="00897E85"/>
    <w:rsid w:val="00897EF8"/>
    <w:rsid w:val="00897F05"/>
    <w:rsid w:val="008A00BC"/>
    <w:rsid w:val="008A0518"/>
    <w:rsid w:val="008A05EA"/>
    <w:rsid w:val="008A0601"/>
    <w:rsid w:val="008A07AF"/>
    <w:rsid w:val="008A0992"/>
    <w:rsid w:val="008A0B3B"/>
    <w:rsid w:val="008A0CA6"/>
    <w:rsid w:val="008A0CB4"/>
    <w:rsid w:val="008A0D76"/>
    <w:rsid w:val="008A0E2A"/>
    <w:rsid w:val="008A14B9"/>
    <w:rsid w:val="008A14D9"/>
    <w:rsid w:val="008A19E5"/>
    <w:rsid w:val="008A1DBC"/>
    <w:rsid w:val="008A1E51"/>
    <w:rsid w:val="008A1EB3"/>
    <w:rsid w:val="008A1F78"/>
    <w:rsid w:val="008A2082"/>
    <w:rsid w:val="008A2139"/>
    <w:rsid w:val="008A220D"/>
    <w:rsid w:val="008A24F4"/>
    <w:rsid w:val="008A266B"/>
    <w:rsid w:val="008A275F"/>
    <w:rsid w:val="008A2A12"/>
    <w:rsid w:val="008A2F45"/>
    <w:rsid w:val="008A2FD7"/>
    <w:rsid w:val="008A2FDB"/>
    <w:rsid w:val="008A3002"/>
    <w:rsid w:val="008A30BB"/>
    <w:rsid w:val="008A310D"/>
    <w:rsid w:val="008A3176"/>
    <w:rsid w:val="008A3703"/>
    <w:rsid w:val="008A377C"/>
    <w:rsid w:val="008A37DB"/>
    <w:rsid w:val="008A39B5"/>
    <w:rsid w:val="008A3C4A"/>
    <w:rsid w:val="008A3F33"/>
    <w:rsid w:val="008A3FF5"/>
    <w:rsid w:val="008A406F"/>
    <w:rsid w:val="008A41BD"/>
    <w:rsid w:val="008A41EA"/>
    <w:rsid w:val="008A42E7"/>
    <w:rsid w:val="008A4475"/>
    <w:rsid w:val="008A447A"/>
    <w:rsid w:val="008A4586"/>
    <w:rsid w:val="008A458E"/>
    <w:rsid w:val="008A4597"/>
    <w:rsid w:val="008A4C82"/>
    <w:rsid w:val="008A4DC0"/>
    <w:rsid w:val="008A4E80"/>
    <w:rsid w:val="008A510C"/>
    <w:rsid w:val="008A5151"/>
    <w:rsid w:val="008A52DD"/>
    <w:rsid w:val="008A5531"/>
    <w:rsid w:val="008A572C"/>
    <w:rsid w:val="008A5857"/>
    <w:rsid w:val="008A59B0"/>
    <w:rsid w:val="008A5A31"/>
    <w:rsid w:val="008A5A4F"/>
    <w:rsid w:val="008A6033"/>
    <w:rsid w:val="008A60E5"/>
    <w:rsid w:val="008A615C"/>
    <w:rsid w:val="008A61D3"/>
    <w:rsid w:val="008A635A"/>
    <w:rsid w:val="008A67D8"/>
    <w:rsid w:val="008A686A"/>
    <w:rsid w:val="008A699D"/>
    <w:rsid w:val="008A6A0A"/>
    <w:rsid w:val="008A6AAC"/>
    <w:rsid w:val="008A6DC8"/>
    <w:rsid w:val="008A7167"/>
    <w:rsid w:val="008A7212"/>
    <w:rsid w:val="008A7298"/>
    <w:rsid w:val="008A7383"/>
    <w:rsid w:val="008A7491"/>
    <w:rsid w:val="008A767D"/>
    <w:rsid w:val="008A77FF"/>
    <w:rsid w:val="008A782D"/>
    <w:rsid w:val="008A7A11"/>
    <w:rsid w:val="008A7B84"/>
    <w:rsid w:val="008A7D22"/>
    <w:rsid w:val="008A7D9D"/>
    <w:rsid w:val="008A7E32"/>
    <w:rsid w:val="008B0007"/>
    <w:rsid w:val="008B0204"/>
    <w:rsid w:val="008B0772"/>
    <w:rsid w:val="008B08C7"/>
    <w:rsid w:val="008B0A58"/>
    <w:rsid w:val="008B0CE2"/>
    <w:rsid w:val="008B0D3D"/>
    <w:rsid w:val="008B0E20"/>
    <w:rsid w:val="008B0F13"/>
    <w:rsid w:val="008B0F49"/>
    <w:rsid w:val="008B0FEA"/>
    <w:rsid w:val="008B1064"/>
    <w:rsid w:val="008B1222"/>
    <w:rsid w:val="008B12F1"/>
    <w:rsid w:val="008B1317"/>
    <w:rsid w:val="008B13FE"/>
    <w:rsid w:val="008B166C"/>
    <w:rsid w:val="008B1810"/>
    <w:rsid w:val="008B1882"/>
    <w:rsid w:val="008B1893"/>
    <w:rsid w:val="008B1CB7"/>
    <w:rsid w:val="008B1D73"/>
    <w:rsid w:val="008B1F5A"/>
    <w:rsid w:val="008B2084"/>
    <w:rsid w:val="008B208D"/>
    <w:rsid w:val="008B20F9"/>
    <w:rsid w:val="008B22F5"/>
    <w:rsid w:val="008B24DC"/>
    <w:rsid w:val="008B2611"/>
    <w:rsid w:val="008B2673"/>
    <w:rsid w:val="008B26FB"/>
    <w:rsid w:val="008B2824"/>
    <w:rsid w:val="008B2BAA"/>
    <w:rsid w:val="008B2C0B"/>
    <w:rsid w:val="008B2D54"/>
    <w:rsid w:val="008B33B5"/>
    <w:rsid w:val="008B3458"/>
    <w:rsid w:val="008B347F"/>
    <w:rsid w:val="008B3542"/>
    <w:rsid w:val="008B36B4"/>
    <w:rsid w:val="008B36B8"/>
    <w:rsid w:val="008B37A5"/>
    <w:rsid w:val="008B37DE"/>
    <w:rsid w:val="008B3D73"/>
    <w:rsid w:val="008B3DEF"/>
    <w:rsid w:val="008B3FAC"/>
    <w:rsid w:val="008B4033"/>
    <w:rsid w:val="008B40FF"/>
    <w:rsid w:val="008B4217"/>
    <w:rsid w:val="008B422A"/>
    <w:rsid w:val="008B4388"/>
    <w:rsid w:val="008B43C2"/>
    <w:rsid w:val="008B4525"/>
    <w:rsid w:val="008B47E7"/>
    <w:rsid w:val="008B4999"/>
    <w:rsid w:val="008B4B2D"/>
    <w:rsid w:val="008B4B87"/>
    <w:rsid w:val="008B4CFC"/>
    <w:rsid w:val="008B501E"/>
    <w:rsid w:val="008B5220"/>
    <w:rsid w:val="008B5677"/>
    <w:rsid w:val="008B58CA"/>
    <w:rsid w:val="008B5A1C"/>
    <w:rsid w:val="008B5A95"/>
    <w:rsid w:val="008B5E19"/>
    <w:rsid w:val="008B5FC5"/>
    <w:rsid w:val="008B643E"/>
    <w:rsid w:val="008B6A22"/>
    <w:rsid w:val="008B6D4E"/>
    <w:rsid w:val="008B6DDC"/>
    <w:rsid w:val="008B73B9"/>
    <w:rsid w:val="008B73ED"/>
    <w:rsid w:val="008B77DB"/>
    <w:rsid w:val="008B7837"/>
    <w:rsid w:val="008B7A72"/>
    <w:rsid w:val="008B7AC5"/>
    <w:rsid w:val="008B7FD0"/>
    <w:rsid w:val="008C000A"/>
    <w:rsid w:val="008C002C"/>
    <w:rsid w:val="008C01BE"/>
    <w:rsid w:val="008C032E"/>
    <w:rsid w:val="008C04B9"/>
    <w:rsid w:val="008C06C9"/>
    <w:rsid w:val="008C092A"/>
    <w:rsid w:val="008C0A2E"/>
    <w:rsid w:val="008C0CE9"/>
    <w:rsid w:val="008C115B"/>
    <w:rsid w:val="008C142F"/>
    <w:rsid w:val="008C1451"/>
    <w:rsid w:val="008C16AA"/>
    <w:rsid w:val="008C1986"/>
    <w:rsid w:val="008C1999"/>
    <w:rsid w:val="008C1B38"/>
    <w:rsid w:val="008C1CE3"/>
    <w:rsid w:val="008C1F50"/>
    <w:rsid w:val="008C2088"/>
    <w:rsid w:val="008C2750"/>
    <w:rsid w:val="008C278D"/>
    <w:rsid w:val="008C2EF3"/>
    <w:rsid w:val="008C2F60"/>
    <w:rsid w:val="008C3008"/>
    <w:rsid w:val="008C31D8"/>
    <w:rsid w:val="008C33D7"/>
    <w:rsid w:val="008C34F4"/>
    <w:rsid w:val="008C383A"/>
    <w:rsid w:val="008C3939"/>
    <w:rsid w:val="008C3948"/>
    <w:rsid w:val="008C40D9"/>
    <w:rsid w:val="008C4164"/>
    <w:rsid w:val="008C4262"/>
    <w:rsid w:val="008C4264"/>
    <w:rsid w:val="008C4492"/>
    <w:rsid w:val="008C4602"/>
    <w:rsid w:val="008C484D"/>
    <w:rsid w:val="008C4869"/>
    <w:rsid w:val="008C48D5"/>
    <w:rsid w:val="008C49BA"/>
    <w:rsid w:val="008C4A31"/>
    <w:rsid w:val="008C4A42"/>
    <w:rsid w:val="008C4BC5"/>
    <w:rsid w:val="008C4D36"/>
    <w:rsid w:val="008C4DF8"/>
    <w:rsid w:val="008C4E7C"/>
    <w:rsid w:val="008C510C"/>
    <w:rsid w:val="008C5218"/>
    <w:rsid w:val="008C525B"/>
    <w:rsid w:val="008C53CC"/>
    <w:rsid w:val="008C543B"/>
    <w:rsid w:val="008C5467"/>
    <w:rsid w:val="008C5473"/>
    <w:rsid w:val="008C54F9"/>
    <w:rsid w:val="008C584A"/>
    <w:rsid w:val="008C58D6"/>
    <w:rsid w:val="008C5C4B"/>
    <w:rsid w:val="008C5C6B"/>
    <w:rsid w:val="008C5D35"/>
    <w:rsid w:val="008C5D90"/>
    <w:rsid w:val="008C6088"/>
    <w:rsid w:val="008C60E9"/>
    <w:rsid w:val="008C6273"/>
    <w:rsid w:val="008C660D"/>
    <w:rsid w:val="008C6832"/>
    <w:rsid w:val="008C6901"/>
    <w:rsid w:val="008C6A1C"/>
    <w:rsid w:val="008C6B0D"/>
    <w:rsid w:val="008C6CBD"/>
    <w:rsid w:val="008C731F"/>
    <w:rsid w:val="008C73AD"/>
    <w:rsid w:val="008C7458"/>
    <w:rsid w:val="008C7643"/>
    <w:rsid w:val="008C77CE"/>
    <w:rsid w:val="008C7832"/>
    <w:rsid w:val="008C784C"/>
    <w:rsid w:val="008C7999"/>
    <w:rsid w:val="008C7AD2"/>
    <w:rsid w:val="008C7B0E"/>
    <w:rsid w:val="008C7C98"/>
    <w:rsid w:val="008C7C9A"/>
    <w:rsid w:val="008C7DCB"/>
    <w:rsid w:val="008C7F55"/>
    <w:rsid w:val="008D0006"/>
    <w:rsid w:val="008D00E6"/>
    <w:rsid w:val="008D0126"/>
    <w:rsid w:val="008D0274"/>
    <w:rsid w:val="008D02CB"/>
    <w:rsid w:val="008D041C"/>
    <w:rsid w:val="008D0452"/>
    <w:rsid w:val="008D067C"/>
    <w:rsid w:val="008D0856"/>
    <w:rsid w:val="008D0C34"/>
    <w:rsid w:val="008D0D01"/>
    <w:rsid w:val="008D0F8E"/>
    <w:rsid w:val="008D117E"/>
    <w:rsid w:val="008D1255"/>
    <w:rsid w:val="008D13F3"/>
    <w:rsid w:val="008D15ED"/>
    <w:rsid w:val="008D174B"/>
    <w:rsid w:val="008D17F3"/>
    <w:rsid w:val="008D1C2E"/>
    <w:rsid w:val="008D1D12"/>
    <w:rsid w:val="008D1E31"/>
    <w:rsid w:val="008D1EDD"/>
    <w:rsid w:val="008D1F4F"/>
    <w:rsid w:val="008D1F73"/>
    <w:rsid w:val="008D2009"/>
    <w:rsid w:val="008D223D"/>
    <w:rsid w:val="008D22B7"/>
    <w:rsid w:val="008D22E5"/>
    <w:rsid w:val="008D22FC"/>
    <w:rsid w:val="008D2523"/>
    <w:rsid w:val="008D268D"/>
    <w:rsid w:val="008D26E5"/>
    <w:rsid w:val="008D27AC"/>
    <w:rsid w:val="008D2928"/>
    <w:rsid w:val="008D2988"/>
    <w:rsid w:val="008D2B58"/>
    <w:rsid w:val="008D2DD4"/>
    <w:rsid w:val="008D2E7D"/>
    <w:rsid w:val="008D2F3F"/>
    <w:rsid w:val="008D3228"/>
    <w:rsid w:val="008D326D"/>
    <w:rsid w:val="008D3286"/>
    <w:rsid w:val="008D32BD"/>
    <w:rsid w:val="008D3425"/>
    <w:rsid w:val="008D3692"/>
    <w:rsid w:val="008D3775"/>
    <w:rsid w:val="008D37E9"/>
    <w:rsid w:val="008D3928"/>
    <w:rsid w:val="008D3D2E"/>
    <w:rsid w:val="008D3E63"/>
    <w:rsid w:val="008D3E84"/>
    <w:rsid w:val="008D3F4E"/>
    <w:rsid w:val="008D4070"/>
    <w:rsid w:val="008D4103"/>
    <w:rsid w:val="008D41B6"/>
    <w:rsid w:val="008D4283"/>
    <w:rsid w:val="008D42DE"/>
    <w:rsid w:val="008D443A"/>
    <w:rsid w:val="008D46F6"/>
    <w:rsid w:val="008D49C8"/>
    <w:rsid w:val="008D4D36"/>
    <w:rsid w:val="008D4E77"/>
    <w:rsid w:val="008D5085"/>
    <w:rsid w:val="008D5119"/>
    <w:rsid w:val="008D5575"/>
    <w:rsid w:val="008D5585"/>
    <w:rsid w:val="008D5659"/>
    <w:rsid w:val="008D56CD"/>
    <w:rsid w:val="008D594F"/>
    <w:rsid w:val="008D5A3B"/>
    <w:rsid w:val="008D5A9B"/>
    <w:rsid w:val="008D5BAB"/>
    <w:rsid w:val="008D5CE1"/>
    <w:rsid w:val="008D63C9"/>
    <w:rsid w:val="008D642B"/>
    <w:rsid w:val="008D6496"/>
    <w:rsid w:val="008D667B"/>
    <w:rsid w:val="008D6ADE"/>
    <w:rsid w:val="008D6BAC"/>
    <w:rsid w:val="008D6CF1"/>
    <w:rsid w:val="008D6D0C"/>
    <w:rsid w:val="008D6E6C"/>
    <w:rsid w:val="008D6FA5"/>
    <w:rsid w:val="008D7027"/>
    <w:rsid w:val="008D7041"/>
    <w:rsid w:val="008D7142"/>
    <w:rsid w:val="008D731A"/>
    <w:rsid w:val="008D752D"/>
    <w:rsid w:val="008D753C"/>
    <w:rsid w:val="008D7639"/>
    <w:rsid w:val="008D76C3"/>
    <w:rsid w:val="008D773A"/>
    <w:rsid w:val="008D781F"/>
    <w:rsid w:val="008D785A"/>
    <w:rsid w:val="008D7C3F"/>
    <w:rsid w:val="008D7D43"/>
    <w:rsid w:val="008D7EB5"/>
    <w:rsid w:val="008E0A4A"/>
    <w:rsid w:val="008E0A97"/>
    <w:rsid w:val="008E0B5F"/>
    <w:rsid w:val="008E0CCC"/>
    <w:rsid w:val="008E0E2A"/>
    <w:rsid w:val="008E1231"/>
    <w:rsid w:val="008E12C0"/>
    <w:rsid w:val="008E1421"/>
    <w:rsid w:val="008E16F8"/>
    <w:rsid w:val="008E1CEC"/>
    <w:rsid w:val="008E21BC"/>
    <w:rsid w:val="008E2246"/>
    <w:rsid w:val="008E2555"/>
    <w:rsid w:val="008E267B"/>
    <w:rsid w:val="008E2901"/>
    <w:rsid w:val="008E2A0A"/>
    <w:rsid w:val="008E2A89"/>
    <w:rsid w:val="008E2C3D"/>
    <w:rsid w:val="008E2F72"/>
    <w:rsid w:val="008E2FDD"/>
    <w:rsid w:val="008E3189"/>
    <w:rsid w:val="008E31BA"/>
    <w:rsid w:val="008E340F"/>
    <w:rsid w:val="008E350C"/>
    <w:rsid w:val="008E35E8"/>
    <w:rsid w:val="008E3634"/>
    <w:rsid w:val="008E369D"/>
    <w:rsid w:val="008E37DE"/>
    <w:rsid w:val="008E388A"/>
    <w:rsid w:val="008E3991"/>
    <w:rsid w:val="008E39A4"/>
    <w:rsid w:val="008E3BDB"/>
    <w:rsid w:val="008E3F1B"/>
    <w:rsid w:val="008E4156"/>
    <w:rsid w:val="008E42D4"/>
    <w:rsid w:val="008E4349"/>
    <w:rsid w:val="008E43B3"/>
    <w:rsid w:val="008E4473"/>
    <w:rsid w:val="008E45B5"/>
    <w:rsid w:val="008E46E4"/>
    <w:rsid w:val="008E4800"/>
    <w:rsid w:val="008E48A4"/>
    <w:rsid w:val="008E4900"/>
    <w:rsid w:val="008E4980"/>
    <w:rsid w:val="008E49BA"/>
    <w:rsid w:val="008E4B5C"/>
    <w:rsid w:val="008E4B87"/>
    <w:rsid w:val="008E4BCF"/>
    <w:rsid w:val="008E4C72"/>
    <w:rsid w:val="008E4F39"/>
    <w:rsid w:val="008E51A1"/>
    <w:rsid w:val="008E5276"/>
    <w:rsid w:val="008E537C"/>
    <w:rsid w:val="008E5694"/>
    <w:rsid w:val="008E570B"/>
    <w:rsid w:val="008E5799"/>
    <w:rsid w:val="008E5AFC"/>
    <w:rsid w:val="008E5C50"/>
    <w:rsid w:val="008E5FBF"/>
    <w:rsid w:val="008E60BB"/>
    <w:rsid w:val="008E611B"/>
    <w:rsid w:val="008E631B"/>
    <w:rsid w:val="008E6547"/>
    <w:rsid w:val="008E6580"/>
    <w:rsid w:val="008E65A0"/>
    <w:rsid w:val="008E65F5"/>
    <w:rsid w:val="008E662E"/>
    <w:rsid w:val="008E66EC"/>
    <w:rsid w:val="008E6CF2"/>
    <w:rsid w:val="008E6D57"/>
    <w:rsid w:val="008E71DC"/>
    <w:rsid w:val="008E744D"/>
    <w:rsid w:val="008E7479"/>
    <w:rsid w:val="008E7749"/>
    <w:rsid w:val="008E77FF"/>
    <w:rsid w:val="008E782A"/>
    <w:rsid w:val="008E78BD"/>
    <w:rsid w:val="008E78CB"/>
    <w:rsid w:val="008E7982"/>
    <w:rsid w:val="008E7CC9"/>
    <w:rsid w:val="008E7D1F"/>
    <w:rsid w:val="008E7E1F"/>
    <w:rsid w:val="008E7E60"/>
    <w:rsid w:val="008F0164"/>
    <w:rsid w:val="008F04C8"/>
    <w:rsid w:val="008F09C3"/>
    <w:rsid w:val="008F0CB8"/>
    <w:rsid w:val="008F0DE0"/>
    <w:rsid w:val="008F0F1A"/>
    <w:rsid w:val="008F0F7F"/>
    <w:rsid w:val="008F11CE"/>
    <w:rsid w:val="008F129D"/>
    <w:rsid w:val="008F1350"/>
    <w:rsid w:val="008F15F7"/>
    <w:rsid w:val="008F178C"/>
    <w:rsid w:val="008F18D1"/>
    <w:rsid w:val="008F1A80"/>
    <w:rsid w:val="008F1FC7"/>
    <w:rsid w:val="008F2088"/>
    <w:rsid w:val="008F2220"/>
    <w:rsid w:val="008F22BC"/>
    <w:rsid w:val="008F239B"/>
    <w:rsid w:val="008F23A6"/>
    <w:rsid w:val="008F23CD"/>
    <w:rsid w:val="008F254B"/>
    <w:rsid w:val="008F288F"/>
    <w:rsid w:val="008F2A2A"/>
    <w:rsid w:val="008F2A5A"/>
    <w:rsid w:val="008F2CEC"/>
    <w:rsid w:val="008F2F22"/>
    <w:rsid w:val="008F2F3D"/>
    <w:rsid w:val="008F3058"/>
    <w:rsid w:val="008F339E"/>
    <w:rsid w:val="008F3489"/>
    <w:rsid w:val="008F3526"/>
    <w:rsid w:val="008F35B9"/>
    <w:rsid w:val="008F381A"/>
    <w:rsid w:val="008F39CE"/>
    <w:rsid w:val="008F39F8"/>
    <w:rsid w:val="008F3A1C"/>
    <w:rsid w:val="008F3DAA"/>
    <w:rsid w:val="008F410F"/>
    <w:rsid w:val="008F4629"/>
    <w:rsid w:val="008F49AF"/>
    <w:rsid w:val="008F49EA"/>
    <w:rsid w:val="008F4B6B"/>
    <w:rsid w:val="008F4BA6"/>
    <w:rsid w:val="008F4CDB"/>
    <w:rsid w:val="008F4F75"/>
    <w:rsid w:val="008F576D"/>
    <w:rsid w:val="008F5934"/>
    <w:rsid w:val="008F5B06"/>
    <w:rsid w:val="008F5B31"/>
    <w:rsid w:val="008F5C64"/>
    <w:rsid w:val="008F5C9A"/>
    <w:rsid w:val="008F6364"/>
    <w:rsid w:val="008F63EF"/>
    <w:rsid w:val="008F6467"/>
    <w:rsid w:val="008F64BB"/>
    <w:rsid w:val="008F6528"/>
    <w:rsid w:val="008F6639"/>
    <w:rsid w:val="008F682E"/>
    <w:rsid w:val="008F684E"/>
    <w:rsid w:val="008F6A69"/>
    <w:rsid w:val="008F6AC2"/>
    <w:rsid w:val="008F6B35"/>
    <w:rsid w:val="008F6DDF"/>
    <w:rsid w:val="008F6EB7"/>
    <w:rsid w:val="008F705D"/>
    <w:rsid w:val="008F71A1"/>
    <w:rsid w:val="008F71C2"/>
    <w:rsid w:val="008F733E"/>
    <w:rsid w:val="008F73C1"/>
    <w:rsid w:val="008F73C3"/>
    <w:rsid w:val="008F744A"/>
    <w:rsid w:val="008F74C8"/>
    <w:rsid w:val="008F7643"/>
    <w:rsid w:val="008F7B47"/>
    <w:rsid w:val="008F7C0D"/>
    <w:rsid w:val="008F7E45"/>
    <w:rsid w:val="0090018A"/>
    <w:rsid w:val="009001C9"/>
    <w:rsid w:val="009005C0"/>
    <w:rsid w:val="00900629"/>
    <w:rsid w:val="00900706"/>
    <w:rsid w:val="00900785"/>
    <w:rsid w:val="00900893"/>
    <w:rsid w:val="00900919"/>
    <w:rsid w:val="00900A8A"/>
    <w:rsid w:val="00900B99"/>
    <w:rsid w:val="00900C0C"/>
    <w:rsid w:val="00900C69"/>
    <w:rsid w:val="00900E70"/>
    <w:rsid w:val="0090113B"/>
    <w:rsid w:val="0090118F"/>
    <w:rsid w:val="009013A3"/>
    <w:rsid w:val="00901447"/>
    <w:rsid w:val="009015A7"/>
    <w:rsid w:val="009017F5"/>
    <w:rsid w:val="009018F4"/>
    <w:rsid w:val="00901B05"/>
    <w:rsid w:val="00901B73"/>
    <w:rsid w:val="00901C07"/>
    <w:rsid w:val="00901D95"/>
    <w:rsid w:val="00901DE6"/>
    <w:rsid w:val="009020AA"/>
    <w:rsid w:val="009022D4"/>
    <w:rsid w:val="009023E1"/>
    <w:rsid w:val="00902429"/>
    <w:rsid w:val="00902492"/>
    <w:rsid w:val="00902646"/>
    <w:rsid w:val="009027B7"/>
    <w:rsid w:val="00902A1B"/>
    <w:rsid w:val="00902B3F"/>
    <w:rsid w:val="00902BD7"/>
    <w:rsid w:val="00902D7F"/>
    <w:rsid w:val="00902D81"/>
    <w:rsid w:val="00902E39"/>
    <w:rsid w:val="00902F56"/>
    <w:rsid w:val="00903187"/>
    <w:rsid w:val="0090325D"/>
    <w:rsid w:val="009032C7"/>
    <w:rsid w:val="0090339B"/>
    <w:rsid w:val="00903419"/>
    <w:rsid w:val="0090361F"/>
    <w:rsid w:val="009036C6"/>
    <w:rsid w:val="0090373F"/>
    <w:rsid w:val="0090377F"/>
    <w:rsid w:val="00903B73"/>
    <w:rsid w:val="00903D25"/>
    <w:rsid w:val="00903E91"/>
    <w:rsid w:val="00903F41"/>
    <w:rsid w:val="0090428B"/>
    <w:rsid w:val="0090447D"/>
    <w:rsid w:val="009046E6"/>
    <w:rsid w:val="00904BF8"/>
    <w:rsid w:val="00904C2A"/>
    <w:rsid w:val="00904C44"/>
    <w:rsid w:val="00904DA6"/>
    <w:rsid w:val="00904F18"/>
    <w:rsid w:val="00904F94"/>
    <w:rsid w:val="009051FA"/>
    <w:rsid w:val="00905221"/>
    <w:rsid w:val="009052A5"/>
    <w:rsid w:val="0090549F"/>
    <w:rsid w:val="00905627"/>
    <w:rsid w:val="009056A5"/>
    <w:rsid w:val="00905A26"/>
    <w:rsid w:val="00905A79"/>
    <w:rsid w:val="00905A84"/>
    <w:rsid w:val="00905AB9"/>
    <w:rsid w:val="00905BAD"/>
    <w:rsid w:val="00905D29"/>
    <w:rsid w:val="00905E45"/>
    <w:rsid w:val="009068E8"/>
    <w:rsid w:val="00906A23"/>
    <w:rsid w:val="00906A57"/>
    <w:rsid w:val="00906EAF"/>
    <w:rsid w:val="00906F4C"/>
    <w:rsid w:val="00906F8B"/>
    <w:rsid w:val="0090723B"/>
    <w:rsid w:val="00907315"/>
    <w:rsid w:val="009074B4"/>
    <w:rsid w:val="00907781"/>
    <w:rsid w:val="00907922"/>
    <w:rsid w:val="00907A60"/>
    <w:rsid w:val="00907AD4"/>
    <w:rsid w:val="00907BC7"/>
    <w:rsid w:val="00907BDE"/>
    <w:rsid w:val="00907E6A"/>
    <w:rsid w:val="00907F0F"/>
    <w:rsid w:val="00907FCA"/>
    <w:rsid w:val="009100DA"/>
    <w:rsid w:val="00910156"/>
    <w:rsid w:val="009101A7"/>
    <w:rsid w:val="00910695"/>
    <w:rsid w:val="009106E4"/>
    <w:rsid w:val="009106E5"/>
    <w:rsid w:val="00910E6A"/>
    <w:rsid w:val="00910F97"/>
    <w:rsid w:val="00910FE4"/>
    <w:rsid w:val="0091169A"/>
    <w:rsid w:val="00911997"/>
    <w:rsid w:val="00911C41"/>
    <w:rsid w:val="00911C95"/>
    <w:rsid w:val="00911D45"/>
    <w:rsid w:val="00911D5F"/>
    <w:rsid w:val="00911E33"/>
    <w:rsid w:val="0091203B"/>
    <w:rsid w:val="0091234F"/>
    <w:rsid w:val="00912375"/>
    <w:rsid w:val="00912923"/>
    <w:rsid w:val="00912A96"/>
    <w:rsid w:val="00912EE4"/>
    <w:rsid w:val="00912F0A"/>
    <w:rsid w:val="00913022"/>
    <w:rsid w:val="0091315F"/>
    <w:rsid w:val="0091333F"/>
    <w:rsid w:val="00913429"/>
    <w:rsid w:val="00913558"/>
    <w:rsid w:val="00913689"/>
    <w:rsid w:val="00913692"/>
    <w:rsid w:val="009136F0"/>
    <w:rsid w:val="00913740"/>
    <w:rsid w:val="009139C1"/>
    <w:rsid w:val="00913CB1"/>
    <w:rsid w:val="00913EEF"/>
    <w:rsid w:val="00913F31"/>
    <w:rsid w:val="00914033"/>
    <w:rsid w:val="009141A3"/>
    <w:rsid w:val="00914511"/>
    <w:rsid w:val="00914584"/>
    <w:rsid w:val="00914586"/>
    <w:rsid w:val="0091469B"/>
    <w:rsid w:val="009147A1"/>
    <w:rsid w:val="00914926"/>
    <w:rsid w:val="009149B1"/>
    <w:rsid w:val="00914D07"/>
    <w:rsid w:val="00914F02"/>
    <w:rsid w:val="00914FEA"/>
    <w:rsid w:val="00914FF1"/>
    <w:rsid w:val="00915546"/>
    <w:rsid w:val="0091554B"/>
    <w:rsid w:val="0091566E"/>
    <w:rsid w:val="00915711"/>
    <w:rsid w:val="009157F5"/>
    <w:rsid w:val="00915909"/>
    <w:rsid w:val="0091638D"/>
    <w:rsid w:val="009167CB"/>
    <w:rsid w:val="00916ADD"/>
    <w:rsid w:val="00916B36"/>
    <w:rsid w:val="00916B7E"/>
    <w:rsid w:val="00916D0E"/>
    <w:rsid w:val="00916D2F"/>
    <w:rsid w:val="00916D44"/>
    <w:rsid w:val="00916EC0"/>
    <w:rsid w:val="00916F76"/>
    <w:rsid w:val="00916FD6"/>
    <w:rsid w:val="009171D5"/>
    <w:rsid w:val="009173E0"/>
    <w:rsid w:val="00917440"/>
    <w:rsid w:val="00917468"/>
    <w:rsid w:val="0091763D"/>
    <w:rsid w:val="0091777A"/>
    <w:rsid w:val="00917835"/>
    <w:rsid w:val="00917DE7"/>
    <w:rsid w:val="00917E6D"/>
    <w:rsid w:val="00917FCB"/>
    <w:rsid w:val="009200DB"/>
    <w:rsid w:val="0092026C"/>
    <w:rsid w:val="0092026F"/>
    <w:rsid w:val="00920288"/>
    <w:rsid w:val="00920719"/>
    <w:rsid w:val="009207B1"/>
    <w:rsid w:val="009207DC"/>
    <w:rsid w:val="00920C4D"/>
    <w:rsid w:val="00920D5E"/>
    <w:rsid w:val="0092103C"/>
    <w:rsid w:val="00921304"/>
    <w:rsid w:val="00921319"/>
    <w:rsid w:val="009213FA"/>
    <w:rsid w:val="00921494"/>
    <w:rsid w:val="009214CC"/>
    <w:rsid w:val="0092157A"/>
    <w:rsid w:val="00921608"/>
    <w:rsid w:val="00921924"/>
    <w:rsid w:val="009219B4"/>
    <w:rsid w:val="00921A64"/>
    <w:rsid w:val="00921AA2"/>
    <w:rsid w:val="00921DD9"/>
    <w:rsid w:val="00921E0F"/>
    <w:rsid w:val="00921E12"/>
    <w:rsid w:val="00921EC4"/>
    <w:rsid w:val="009224B4"/>
    <w:rsid w:val="0092256A"/>
    <w:rsid w:val="00922769"/>
    <w:rsid w:val="009227AC"/>
    <w:rsid w:val="00922860"/>
    <w:rsid w:val="00922A93"/>
    <w:rsid w:val="00922EA0"/>
    <w:rsid w:val="00923449"/>
    <w:rsid w:val="009234D8"/>
    <w:rsid w:val="009235E3"/>
    <w:rsid w:val="009236C8"/>
    <w:rsid w:val="00923B86"/>
    <w:rsid w:val="00923BA5"/>
    <w:rsid w:val="00923C06"/>
    <w:rsid w:val="00923D83"/>
    <w:rsid w:val="00923E90"/>
    <w:rsid w:val="0092409D"/>
    <w:rsid w:val="0092413B"/>
    <w:rsid w:val="009241A8"/>
    <w:rsid w:val="00924210"/>
    <w:rsid w:val="0092438E"/>
    <w:rsid w:val="009247A2"/>
    <w:rsid w:val="00924804"/>
    <w:rsid w:val="009249D4"/>
    <w:rsid w:val="00924A2C"/>
    <w:rsid w:val="00924B69"/>
    <w:rsid w:val="00924BCC"/>
    <w:rsid w:val="00924C7C"/>
    <w:rsid w:val="00924CEE"/>
    <w:rsid w:val="009250BE"/>
    <w:rsid w:val="00925202"/>
    <w:rsid w:val="0092529C"/>
    <w:rsid w:val="00925323"/>
    <w:rsid w:val="0092559E"/>
    <w:rsid w:val="009255CB"/>
    <w:rsid w:val="0092574F"/>
    <w:rsid w:val="00925AF1"/>
    <w:rsid w:val="00925B74"/>
    <w:rsid w:val="00925EB6"/>
    <w:rsid w:val="0092606A"/>
    <w:rsid w:val="00926185"/>
    <w:rsid w:val="009261D5"/>
    <w:rsid w:val="0092631D"/>
    <w:rsid w:val="00926467"/>
    <w:rsid w:val="009264B6"/>
    <w:rsid w:val="0092672A"/>
    <w:rsid w:val="00926820"/>
    <w:rsid w:val="00926B9E"/>
    <w:rsid w:val="00926DA8"/>
    <w:rsid w:val="00926E57"/>
    <w:rsid w:val="00926E5B"/>
    <w:rsid w:val="00926E91"/>
    <w:rsid w:val="00926F09"/>
    <w:rsid w:val="00926F96"/>
    <w:rsid w:val="00927333"/>
    <w:rsid w:val="0092736B"/>
    <w:rsid w:val="00927451"/>
    <w:rsid w:val="009275B2"/>
    <w:rsid w:val="00927665"/>
    <w:rsid w:val="00927715"/>
    <w:rsid w:val="00927B27"/>
    <w:rsid w:val="00927B9E"/>
    <w:rsid w:val="00927C06"/>
    <w:rsid w:val="00927C34"/>
    <w:rsid w:val="00927E03"/>
    <w:rsid w:val="00927E19"/>
    <w:rsid w:val="00927F1C"/>
    <w:rsid w:val="00927FE4"/>
    <w:rsid w:val="00930101"/>
    <w:rsid w:val="00930227"/>
    <w:rsid w:val="00930377"/>
    <w:rsid w:val="0093050A"/>
    <w:rsid w:val="009307DA"/>
    <w:rsid w:val="00930893"/>
    <w:rsid w:val="009308CC"/>
    <w:rsid w:val="00930D74"/>
    <w:rsid w:val="00930DFE"/>
    <w:rsid w:val="00931130"/>
    <w:rsid w:val="0093128A"/>
    <w:rsid w:val="009312E8"/>
    <w:rsid w:val="00931563"/>
    <w:rsid w:val="00931588"/>
    <w:rsid w:val="009316E7"/>
    <w:rsid w:val="00931B1C"/>
    <w:rsid w:val="00931B37"/>
    <w:rsid w:val="00931D5F"/>
    <w:rsid w:val="00932121"/>
    <w:rsid w:val="00932159"/>
    <w:rsid w:val="0093254A"/>
    <w:rsid w:val="00932757"/>
    <w:rsid w:val="00932856"/>
    <w:rsid w:val="009328D9"/>
    <w:rsid w:val="00932932"/>
    <w:rsid w:val="00932973"/>
    <w:rsid w:val="0093297B"/>
    <w:rsid w:val="00932A51"/>
    <w:rsid w:val="00932EA8"/>
    <w:rsid w:val="00932F0A"/>
    <w:rsid w:val="00933156"/>
    <w:rsid w:val="00933313"/>
    <w:rsid w:val="0093334E"/>
    <w:rsid w:val="0093340C"/>
    <w:rsid w:val="00933418"/>
    <w:rsid w:val="009334F9"/>
    <w:rsid w:val="00933759"/>
    <w:rsid w:val="009337DC"/>
    <w:rsid w:val="00933C07"/>
    <w:rsid w:val="00934564"/>
    <w:rsid w:val="009347B6"/>
    <w:rsid w:val="00934ACF"/>
    <w:rsid w:val="00934EB5"/>
    <w:rsid w:val="00934F75"/>
    <w:rsid w:val="009352FB"/>
    <w:rsid w:val="009353D9"/>
    <w:rsid w:val="00935543"/>
    <w:rsid w:val="00935B49"/>
    <w:rsid w:val="00935B53"/>
    <w:rsid w:val="00935B84"/>
    <w:rsid w:val="00935C93"/>
    <w:rsid w:val="00935F43"/>
    <w:rsid w:val="0093604E"/>
    <w:rsid w:val="0093617E"/>
    <w:rsid w:val="00936618"/>
    <w:rsid w:val="00936724"/>
    <w:rsid w:val="00936B5D"/>
    <w:rsid w:val="00936E46"/>
    <w:rsid w:val="00936ED1"/>
    <w:rsid w:val="00936F24"/>
    <w:rsid w:val="00936F9B"/>
    <w:rsid w:val="00937009"/>
    <w:rsid w:val="00937223"/>
    <w:rsid w:val="009372B4"/>
    <w:rsid w:val="00937352"/>
    <w:rsid w:val="00937420"/>
    <w:rsid w:val="00937571"/>
    <w:rsid w:val="0093765C"/>
    <w:rsid w:val="00937761"/>
    <w:rsid w:val="009377A5"/>
    <w:rsid w:val="0093783E"/>
    <w:rsid w:val="00937884"/>
    <w:rsid w:val="00937AE0"/>
    <w:rsid w:val="00937DE2"/>
    <w:rsid w:val="009403A2"/>
    <w:rsid w:val="0094087A"/>
    <w:rsid w:val="00940957"/>
    <w:rsid w:val="0094098E"/>
    <w:rsid w:val="009409EE"/>
    <w:rsid w:val="00940AAA"/>
    <w:rsid w:val="00940B70"/>
    <w:rsid w:val="00940BAC"/>
    <w:rsid w:val="00940D93"/>
    <w:rsid w:val="00940DF8"/>
    <w:rsid w:val="00940E22"/>
    <w:rsid w:val="00940FE3"/>
    <w:rsid w:val="009410E5"/>
    <w:rsid w:val="009412DD"/>
    <w:rsid w:val="009413F2"/>
    <w:rsid w:val="00941650"/>
    <w:rsid w:val="0094170B"/>
    <w:rsid w:val="00941901"/>
    <w:rsid w:val="00941D3A"/>
    <w:rsid w:val="00941DC8"/>
    <w:rsid w:val="00941EB2"/>
    <w:rsid w:val="00942002"/>
    <w:rsid w:val="00942037"/>
    <w:rsid w:val="009420DF"/>
    <w:rsid w:val="00942194"/>
    <w:rsid w:val="009421E3"/>
    <w:rsid w:val="0094227A"/>
    <w:rsid w:val="0094227E"/>
    <w:rsid w:val="009422B2"/>
    <w:rsid w:val="009422DD"/>
    <w:rsid w:val="00942304"/>
    <w:rsid w:val="009423B0"/>
    <w:rsid w:val="009428E1"/>
    <w:rsid w:val="00942D2C"/>
    <w:rsid w:val="0094302B"/>
    <w:rsid w:val="00943040"/>
    <w:rsid w:val="009430FB"/>
    <w:rsid w:val="0094324B"/>
    <w:rsid w:val="00943561"/>
    <w:rsid w:val="009436CA"/>
    <w:rsid w:val="00943875"/>
    <w:rsid w:val="00943A87"/>
    <w:rsid w:val="00943AAB"/>
    <w:rsid w:val="00943C68"/>
    <w:rsid w:val="0094403B"/>
    <w:rsid w:val="009440B5"/>
    <w:rsid w:val="009440FC"/>
    <w:rsid w:val="00944103"/>
    <w:rsid w:val="0094432D"/>
    <w:rsid w:val="009444D8"/>
    <w:rsid w:val="00944683"/>
    <w:rsid w:val="009446A9"/>
    <w:rsid w:val="009447D1"/>
    <w:rsid w:val="009447E2"/>
    <w:rsid w:val="00944896"/>
    <w:rsid w:val="009448C2"/>
    <w:rsid w:val="009449B6"/>
    <w:rsid w:val="00944A48"/>
    <w:rsid w:val="00944A4C"/>
    <w:rsid w:val="00944BB5"/>
    <w:rsid w:val="00944C64"/>
    <w:rsid w:val="00944CB6"/>
    <w:rsid w:val="00944F6F"/>
    <w:rsid w:val="0094523B"/>
    <w:rsid w:val="009453D8"/>
    <w:rsid w:val="00945573"/>
    <w:rsid w:val="00945934"/>
    <w:rsid w:val="00945AF0"/>
    <w:rsid w:val="00945B9D"/>
    <w:rsid w:val="00945BE2"/>
    <w:rsid w:val="00945DB7"/>
    <w:rsid w:val="00945EF8"/>
    <w:rsid w:val="00946269"/>
    <w:rsid w:val="00946662"/>
    <w:rsid w:val="00946678"/>
    <w:rsid w:val="00946838"/>
    <w:rsid w:val="009468D1"/>
    <w:rsid w:val="009468DB"/>
    <w:rsid w:val="00946DCB"/>
    <w:rsid w:val="00946E67"/>
    <w:rsid w:val="00946E7B"/>
    <w:rsid w:val="00946F7F"/>
    <w:rsid w:val="009474B8"/>
    <w:rsid w:val="0094757F"/>
    <w:rsid w:val="00947A31"/>
    <w:rsid w:val="00947A66"/>
    <w:rsid w:val="00947B8A"/>
    <w:rsid w:val="00947D13"/>
    <w:rsid w:val="00947D21"/>
    <w:rsid w:val="00947D91"/>
    <w:rsid w:val="00947E95"/>
    <w:rsid w:val="0095001D"/>
    <w:rsid w:val="0095002D"/>
    <w:rsid w:val="0095003B"/>
    <w:rsid w:val="00950112"/>
    <w:rsid w:val="0095026D"/>
    <w:rsid w:val="00950596"/>
    <w:rsid w:val="009505B9"/>
    <w:rsid w:val="0095088A"/>
    <w:rsid w:val="0095094A"/>
    <w:rsid w:val="00950995"/>
    <w:rsid w:val="00950C01"/>
    <w:rsid w:val="00950C03"/>
    <w:rsid w:val="00950C88"/>
    <w:rsid w:val="00950CB2"/>
    <w:rsid w:val="00950DE8"/>
    <w:rsid w:val="00950F4A"/>
    <w:rsid w:val="00950FE1"/>
    <w:rsid w:val="00951116"/>
    <w:rsid w:val="00951226"/>
    <w:rsid w:val="009512A8"/>
    <w:rsid w:val="0095131E"/>
    <w:rsid w:val="00951435"/>
    <w:rsid w:val="0095149C"/>
    <w:rsid w:val="00951668"/>
    <w:rsid w:val="00951674"/>
    <w:rsid w:val="009516A5"/>
    <w:rsid w:val="009516E4"/>
    <w:rsid w:val="009517FE"/>
    <w:rsid w:val="009518B8"/>
    <w:rsid w:val="00951970"/>
    <w:rsid w:val="00951A87"/>
    <w:rsid w:val="00951A8C"/>
    <w:rsid w:val="0095217E"/>
    <w:rsid w:val="0095223B"/>
    <w:rsid w:val="0095235E"/>
    <w:rsid w:val="00952537"/>
    <w:rsid w:val="00952538"/>
    <w:rsid w:val="00952684"/>
    <w:rsid w:val="00952712"/>
    <w:rsid w:val="009528B8"/>
    <w:rsid w:val="00952930"/>
    <w:rsid w:val="00952A99"/>
    <w:rsid w:val="00952B10"/>
    <w:rsid w:val="00952B69"/>
    <w:rsid w:val="00952BBC"/>
    <w:rsid w:val="00952FE2"/>
    <w:rsid w:val="00953050"/>
    <w:rsid w:val="00953179"/>
    <w:rsid w:val="0095329E"/>
    <w:rsid w:val="00953423"/>
    <w:rsid w:val="00953653"/>
    <w:rsid w:val="009536CA"/>
    <w:rsid w:val="009537C4"/>
    <w:rsid w:val="0095383D"/>
    <w:rsid w:val="00953A29"/>
    <w:rsid w:val="00953A60"/>
    <w:rsid w:val="00953A65"/>
    <w:rsid w:val="00953CAD"/>
    <w:rsid w:val="00953CFB"/>
    <w:rsid w:val="00953D78"/>
    <w:rsid w:val="00953EF2"/>
    <w:rsid w:val="00953FBC"/>
    <w:rsid w:val="009540C7"/>
    <w:rsid w:val="0095419A"/>
    <w:rsid w:val="009542F4"/>
    <w:rsid w:val="00954376"/>
    <w:rsid w:val="00954420"/>
    <w:rsid w:val="009545CF"/>
    <w:rsid w:val="009545E5"/>
    <w:rsid w:val="00954683"/>
    <w:rsid w:val="00954977"/>
    <w:rsid w:val="00954B76"/>
    <w:rsid w:val="00954C07"/>
    <w:rsid w:val="00954C6C"/>
    <w:rsid w:val="00954C97"/>
    <w:rsid w:val="00954DDD"/>
    <w:rsid w:val="00954E5B"/>
    <w:rsid w:val="00954E7B"/>
    <w:rsid w:val="00955041"/>
    <w:rsid w:val="00955045"/>
    <w:rsid w:val="0095514F"/>
    <w:rsid w:val="0095518B"/>
    <w:rsid w:val="0095549B"/>
    <w:rsid w:val="009555BB"/>
    <w:rsid w:val="00955693"/>
    <w:rsid w:val="00955795"/>
    <w:rsid w:val="00955870"/>
    <w:rsid w:val="00955CEA"/>
    <w:rsid w:val="00955E7B"/>
    <w:rsid w:val="009566A1"/>
    <w:rsid w:val="009568AE"/>
    <w:rsid w:val="00956BA4"/>
    <w:rsid w:val="00956C4D"/>
    <w:rsid w:val="00956C82"/>
    <w:rsid w:val="00956CB5"/>
    <w:rsid w:val="00956FD9"/>
    <w:rsid w:val="00957325"/>
    <w:rsid w:val="00957363"/>
    <w:rsid w:val="0095736C"/>
    <w:rsid w:val="009573DF"/>
    <w:rsid w:val="00957461"/>
    <w:rsid w:val="009574DE"/>
    <w:rsid w:val="009577EC"/>
    <w:rsid w:val="009578A0"/>
    <w:rsid w:val="009579EF"/>
    <w:rsid w:val="00957C4E"/>
    <w:rsid w:val="00957D3C"/>
    <w:rsid w:val="00957D86"/>
    <w:rsid w:val="00957DE5"/>
    <w:rsid w:val="00957FB1"/>
    <w:rsid w:val="0096001C"/>
    <w:rsid w:val="00960195"/>
    <w:rsid w:val="00960396"/>
    <w:rsid w:val="009603AA"/>
    <w:rsid w:val="00960444"/>
    <w:rsid w:val="00960539"/>
    <w:rsid w:val="009605DE"/>
    <w:rsid w:val="009609B0"/>
    <w:rsid w:val="00960B7B"/>
    <w:rsid w:val="00960B80"/>
    <w:rsid w:val="00960BCA"/>
    <w:rsid w:val="00960BDD"/>
    <w:rsid w:val="00960DE9"/>
    <w:rsid w:val="00960E8C"/>
    <w:rsid w:val="00960F0E"/>
    <w:rsid w:val="009610AA"/>
    <w:rsid w:val="0096113C"/>
    <w:rsid w:val="009616F8"/>
    <w:rsid w:val="009618E4"/>
    <w:rsid w:val="0096193D"/>
    <w:rsid w:val="009619DE"/>
    <w:rsid w:val="00961B96"/>
    <w:rsid w:val="00961CFF"/>
    <w:rsid w:val="00961DD4"/>
    <w:rsid w:val="00961FE8"/>
    <w:rsid w:val="00962020"/>
    <w:rsid w:val="009620A7"/>
    <w:rsid w:val="00962186"/>
    <w:rsid w:val="009623A5"/>
    <w:rsid w:val="009624FD"/>
    <w:rsid w:val="0096256D"/>
    <w:rsid w:val="00962994"/>
    <w:rsid w:val="00962AD4"/>
    <w:rsid w:val="00962EE4"/>
    <w:rsid w:val="00962F6C"/>
    <w:rsid w:val="00963003"/>
    <w:rsid w:val="0096302A"/>
    <w:rsid w:val="00963045"/>
    <w:rsid w:val="009632BE"/>
    <w:rsid w:val="009632DD"/>
    <w:rsid w:val="00963523"/>
    <w:rsid w:val="0096355F"/>
    <w:rsid w:val="0096358F"/>
    <w:rsid w:val="0096370B"/>
    <w:rsid w:val="0096378E"/>
    <w:rsid w:val="00963A8F"/>
    <w:rsid w:val="00963B41"/>
    <w:rsid w:val="00963B80"/>
    <w:rsid w:val="00963C9C"/>
    <w:rsid w:val="00963E8B"/>
    <w:rsid w:val="00963EFE"/>
    <w:rsid w:val="00964250"/>
    <w:rsid w:val="009644A2"/>
    <w:rsid w:val="00964875"/>
    <w:rsid w:val="00964E75"/>
    <w:rsid w:val="00964F7A"/>
    <w:rsid w:val="00964FAC"/>
    <w:rsid w:val="00965141"/>
    <w:rsid w:val="009652DB"/>
    <w:rsid w:val="009653C3"/>
    <w:rsid w:val="00965448"/>
    <w:rsid w:val="00965850"/>
    <w:rsid w:val="0096588D"/>
    <w:rsid w:val="00965BF5"/>
    <w:rsid w:val="00965C92"/>
    <w:rsid w:val="00965F6E"/>
    <w:rsid w:val="009664D9"/>
    <w:rsid w:val="00966569"/>
    <w:rsid w:val="00966760"/>
    <w:rsid w:val="0096679D"/>
    <w:rsid w:val="009667A5"/>
    <w:rsid w:val="0096680F"/>
    <w:rsid w:val="00966876"/>
    <w:rsid w:val="00966BC8"/>
    <w:rsid w:val="00966CFA"/>
    <w:rsid w:val="00966F42"/>
    <w:rsid w:val="00966F72"/>
    <w:rsid w:val="00967088"/>
    <w:rsid w:val="009670F8"/>
    <w:rsid w:val="0096718D"/>
    <w:rsid w:val="0096719E"/>
    <w:rsid w:val="00967238"/>
    <w:rsid w:val="0096742C"/>
    <w:rsid w:val="00967772"/>
    <w:rsid w:val="00967C0A"/>
    <w:rsid w:val="00967C36"/>
    <w:rsid w:val="00967CA0"/>
    <w:rsid w:val="00967DDB"/>
    <w:rsid w:val="00970037"/>
    <w:rsid w:val="0097051C"/>
    <w:rsid w:val="00970572"/>
    <w:rsid w:val="0097080A"/>
    <w:rsid w:val="009708A7"/>
    <w:rsid w:val="009708D1"/>
    <w:rsid w:val="00970A76"/>
    <w:rsid w:val="00970D4D"/>
    <w:rsid w:val="00970E3D"/>
    <w:rsid w:val="00970FD1"/>
    <w:rsid w:val="00971058"/>
    <w:rsid w:val="00971213"/>
    <w:rsid w:val="009713A5"/>
    <w:rsid w:val="009713D9"/>
    <w:rsid w:val="00971836"/>
    <w:rsid w:val="00971A07"/>
    <w:rsid w:val="00971EB1"/>
    <w:rsid w:val="009721D0"/>
    <w:rsid w:val="009721D9"/>
    <w:rsid w:val="009722F4"/>
    <w:rsid w:val="00972442"/>
    <w:rsid w:val="009726C7"/>
    <w:rsid w:val="009729AC"/>
    <w:rsid w:val="00972A46"/>
    <w:rsid w:val="00972AF3"/>
    <w:rsid w:val="00972D70"/>
    <w:rsid w:val="00972DA8"/>
    <w:rsid w:val="00972E39"/>
    <w:rsid w:val="009730A4"/>
    <w:rsid w:val="00973221"/>
    <w:rsid w:val="00973266"/>
    <w:rsid w:val="0097371C"/>
    <w:rsid w:val="009738C9"/>
    <w:rsid w:val="0097394B"/>
    <w:rsid w:val="00973961"/>
    <w:rsid w:val="00973A33"/>
    <w:rsid w:val="00973AFB"/>
    <w:rsid w:val="00973AFF"/>
    <w:rsid w:val="00973DA7"/>
    <w:rsid w:val="00973E23"/>
    <w:rsid w:val="00973E8B"/>
    <w:rsid w:val="00973EE9"/>
    <w:rsid w:val="00974040"/>
    <w:rsid w:val="0097419E"/>
    <w:rsid w:val="00974334"/>
    <w:rsid w:val="00974873"/>
    <w:rsid w:val="00974DE7"/>
    <w:rsid w:val="00974E2C"/>
    <w:rsid w:val="00974E66"/>
    <w:rsid w:val="009750CA"/>
    <w:rsid w:val="009752E6"/>
    <w:rsid w:val="0097539C"/>
    <w:rsid w:val="0097559D"/>
    <w:rsid w:val="0097568D"/>
    <w:rsid w:val="00975A70"/>
    <w:rsid w:val="00975CE1"/>
    <w:rsid w:val="00975D18"/>
    <w:rsid w:val="00975DD4"/>
    <w:rsid w:val="00975F0B"/>
    <w:rsid w:val="00975FB5"/>
    <w:rsid w:val="009760BA"/>
    <w:rsid w:val="00976135"/>
    <w:rsid w:val="00976238"/>
    <w:rsid w:val="00976576"/>
    <w:rsid w:val="00976A6D"/>
    <w:rsid w:val="00976AF6"/>
    <w:rsid w:val="00976BBC"/>
    <w:rsid w:val="00976BC0"/>
    <w:rsid w:val="00976C7C"/>
    <w:rsid w:val="00976D5D"/>
    <w:rsid w:val="00977193"/>
    <w:rsid w:val="009772A2"/>
    <w:rsid w:val="00977542"/>
    <w:rsid w:val="009775CC"/>
    <w:rsid w:val="0097764D"/>
    <w:rsid w:val="00977A0B"/>
    <w:rsid w:val="00977E93"/>
    <w:rsid w:val="00977F58"/>
    <w:rsid w:val="00977F9A"/>
    <w:rsid w:val="00980056"/>
    <w:rsid w:val="0098033B"/>
    <w:rsid w:val="00980503"/>
    <w:rsid w:val="00980513"/>
    <w:rsid w:val="0098076D"/>
    <w:rsid w:val="00980A7D"/>
    <w:rsid w:val="00980ADF"/>
    <w:rsid w:val="00980B72"/>
    <w:rsid w:val="00980BB9"/>
    <w:rsid w:val="00980C54"/>
    <w:rsid w:val="00980E76"/>
    <w:rsid w:val="00980FCD"/>
    <w:rsid w:val="0098112A"/>
    <w:rsid w:val="00981346"/>
    <w:rsid w:val="00981477"/>
    <w:rsid w:val="0098152F"/>
    <w:rsid w:val="009817DF"/>
    <w:rsid w:val="00981B0F"/>
    <w:rsid w:val="00981B65"/>
    <w:rsid w:val="00981B70"/>
    <w:rsid w:val="00981BD9"/>
    <w:rsid w:val="00981DB2"/>
    <w:rsid w:val="00981FB7"/>
    <w:rsid w:val="0098230B"/>
    <w:rsid w:val="0098293A"/>
    <w:rsid w:val="00982967"/>
    <w:rsid w:val="00982ACA"/>
    <w:rsid w:val="00982BE0"/>
    <w:rsid w:val="00982FC2"/>
    <w:rsid w:val="009833CC"/>
    <w:rsid w:val="00983426"/>
    <w:rsid w:val="00983A42"/>
    <w:rsid w:val="00983C82"/>
    <w:rsid w:val="009842A3"/>
    <w:rsid w:val="009843AA"/>
    <w:rsid w:val="0098447E"/>
    <w:rsid w:val="009844EB"/>
    <w:rsid w:val="0098450A"/>
    <w:rsid w:val="00984519"/>
    <w:rsid w:val="00984529"/>
    <w:rsid w:val="0098459B"/>
    <w:rsid w:val="0098466C"/>
    <w:rsid w:val="00984A27"/>
    <w:rsid w:val="00984A56"/>
    <w:rsid w:val="00984C6D"/>
    <w:rsid w:val="00984D24"/>
    <w:rsid w:val="00984D8F"/>
    <w:rsid w:val="00984EEA"/>
    <w:rsid w:val="00984FE7"/>
    <w:rsid w:val="009850CE"/>
    <w:rsid w:val="00985242"/>
    <w:rsid w:val="009852A6"/>
    <w:rsid w:val="009854E3"/>
    <w:rsid w:val="009855A1"/>
    <w:rsid w:val="00985703"/>
    <w:rsid w:val="0098588C"/>
    <w:rsid w:val="00985DA6"/>
    <w:rsid w:val="00985F6E"/>
    <w:rsid w:val="009861B1"/>
    <w:rsid w:val="009865B9"/>
    <w:rsid w:val="009866ED"/>
    <w:rsid w:val="00986B93"/>
    <w:rsid w:val="00986D35"/>
    <w:rsid w:val="00986EA9"/>
    <w:rsid w:val="00986FAD"/>
    <w:rsid w:val="00987004"/>
    <w:rsid w:val="009871F4"/>
    <w:rsid w:val="0098734E"/>
    <w:rsid w:val="009873EC"/>
    <w:rsid w:val="0098748E"/>
    <w:rsid w:val="009876D0"/>
    <w:rsid w:val="00987811"/>
    <w:rsid w:val="009878F5"/>
    <w:rsid w:val="00987909"/>
    <w:rsid w:val="00987A8A"/>
    <w:rsid w:val="0099016C"/>
    <w:rsid w:val="009902EF"/>
    <w:rsid w:val="009904FA"/>
    <w:rsid w:val="00990501"/>
    <w:rsid w:val="00990505"/>
    <w:rsid w:val="009905C3"/>
    <w:rsid w:val="00990AFE"/>
    <w:rsid w:val="00990C12"/>
    <w:rsid w:val="00990CD7"/>
    <w:rsid w:val="00990D69"/>
    <w:rsid w:val="00990EFF"/>
    <w:rsid w:val="00990FD5"/>
    <w:rsid w:val="009915E2"/>
    <w:rsid w:val="00991754"/>
    <w:rsid w:val="00991843"/>
    <w:rsid w:val="0099186C"/>
    <w:rsid w:val="00991D76"/>
    <w:rsid w:val="00991DE2"/>
    <w:rsid w:val="00991E4E"/>
    <w:rsid w:val="00991F10"/>
    <w:rsid w:val="0099200C"/>
    <w:rsid w:val="00992255"/>
    <w:rsid w:val="0099225F"/>
    <w:rsid w:val="0099228D"/>
    <w:rsid w:val="009924DA"/>
    <w:rsid w:val="0099250F"/>
    <w:rsid w:val="00992CCE"/>
    <w:rsid w:val="00992EEB"/>
    <w:rsid w:val="00992FEE"/>
    <w:rsid w:val="009930D2"/>
    <w:rsid w:val="00993298"/>
    <w:rsid w:val="00993404"/>
    <w:rsid w:val="00993540"/>
    <w:rsid w:val="009938A7"/>
    <w:rsid w:val="009941D6"/>
    <w:rsid w:val="00994374"/>
    <w:rsid w:val="0099437D"/>
    <w:rsid w:val="0099453B"/>
    <w:rsid w:val="00994700"/>
    <w:rsid w:val="00994B0F"/>
    <w:rsid w:val="00994B30"/>
    <w:rsid w:val="00994C4D"/>
    <w:rsid w:val="00994C90"/>
    <w:rsid w:val="00994D48"/>
    <w:rsid w:val="00994FDD"/>
    <w:rsid w:val="0099555A"/>
    <w:rsid w:val="00995770"/>
    <w:rsid w:val="009957B3"/>
    <w:rsid w:val="009959BD"/>
    <w:rsid w:val="00995B8F"/>
    <w:rsid w:val="00995C34"/>
    <w:rsid w:val="00995E33"/>
    <w:rsid w:val="00995EF3"/>
    <w:rsid w:val="00996027"/>
    <w:rsid w:val="0099602A"/>
    <w:rsid w:val="009960CA"/>
    <w:rsid w:val="009960FB"/>
    <w:rsid w:val="0099650A"/>
    <w:rsid w:val="009965E2"/>
    <w:rsid w:val="00996600"/>
    <w:rsid w:val="00996649"/>
    <w:rsid w:val="0099673D"/>
    <w:rsid w:val="0099692A"/>
    <w:rsid w:val="00996930"/>
    <w:rsid w:val="00996C42"/>
    <w:rsid w:val="00996E7C"/>
    <w:rsid w:val="00996F9F"/>
    <w:rsid w:val="009970F7"/>
    <w:rsid w:val="0099715F"/>
    <w:rsid w:val="0099732F"/>
    <w:rsid w:val="009975A6"/>
    <w:rsid w:val="0099760D"/>
    <w:rsid w:val="0099774F"/>
    <w:rsid w:val="0099780F"/>
    <w:rsid w:val="00997A7C"/>
    <w:rsid w:val="00997DA6"/>
    <w:rsid w:val="00997E57"/>
    <w:rsid w:val="009A024C"/>
    <w:rsid w:val="009A042B"/>
    <w:rsid w:val="009A0774"/>
    <w:rsid w:val="009A0908"/>
    <w:rsid w:val="009A099C"/>
    <w:rsid w:val="009A0BAB"/>
    <w:rsid w:val="009A0E76"/>
    <w:rsid w:val="009A12C1"/>
    <w:rsid w:val="009A1323"/>
    <w:rsid w:val="009A13E3"/>
    <w:rsid w:val="009A1741"/>
    <w:rsid w:val="009A1784"/>
    <w:rsid w:val="009A19DC"/>
    <w:rsid w:val="009A1AD6"/>
    <w:rsid w:val="009A1AF3"/>
    <w:rsid w:val="009A1CA9"/>
    <w:rsid w:val="009A1CCF"/>
    <w:rsid w:val="009A1D32"/>
    <w:rsid w:val="009A1DDE"/>
    <w:rsid w:val="009A1E68"/>
    <w:rsid w:val="009A2013"/>
    <w:rsid w:val="009A2089"/>
    <w:rsid w:val="009A20DF"/>
    <w:rsid w:val="009A217E"/>
    <w:rsid w:val="009A22BC"/>
    <w:rsid w:val="009A2749"/>
    <w:rsid w:val="009A2B32"/>
    <w:rsid w:val="009A2C1E"/>
    <w:rsid w:val="009A2C5D"/>
    <w:rsid w:val="009A2D56"/>
    <w:rsid w:val="009A2FD4"/>
    <w:rsid w:val="009A31F1"/>
    <w:rsid w:val="009A3257"/>
    <w:rsid w:val="009A369E"/>
    <w:rsid w:val="009A3D39"/>
    <w:rsid w:val="009A3D63"/>
    <w:rsid w:val="009A3D84"/>
    <w:rsid w:val="009A3F37"/>
    <w:rsid w:val="009A400E"/>
    <w:rsid w:val="009A438D"/>
    <w:rsid w:val="009A43D0"/>
    <w:rsid w:val="009A43F4"/>
    <w:rsid w:val="009A441F"/>
    <w:rsid w:val="009A45A3"/>
    <w:rsid w:val="009A46AB"/>
    <w:rsid w:val="009A46F1"/>
    <w:rsid w:val="009A49A9"/>
    <w:rsid w:val="009A4AD4"/>
    <w:rsid w:val="009A4CF0"/>
    <w:rsid w:val="009A4CFB"/>
    <w:rsid w:val="009A4F91"/>
    <w:rsid w:val="009A5498"/>
    <w:rsid w:val="009A56F6"/>
    <w:rsid w:val="009A5829"/>
    <w:rsid w:val="009A58D3"/>
    <w:rsid w:val="009A5986"/>
    <w:rsid w:val="009A5B9D"/>
    <w:rsid w:val="009A5C52"/>
    <w:rsid w:val="009A5F95"/>
    <w:rsid w:val="009A6522"/>
    <w:rsid w:val="009A6547"/>
    <w:rsid w:val="009A65BA"/>
    <w:rsid w:val="009A68BB"/>
    <w:rsid w:val="009A6A80"/>
    <w:rsid w:val="009A6D8F"/>
    <w:rsid w:val="009A6E94"/>
    <w:rsid w:val="009A6F16"/>
    <w:rsid w:val="009A7112"/>
    <w:rsid w:val="009A720B"/>
    <w:rsid w:val="009A724E"/>
    <w:rsid w:val="009A72FB"/>
    <w:rsid w:val="009A7303"/>
    <w:rsid w:val="009A7697"/>
    <w:rsid w:val="009A76CF"/>
    <w:rsid w:val="009A76EC"/>
    <w:rsid w:val="009A7823"/>
    <w:rsid w:val="009A7904"/>
    <w:rsid w:val="009A7AC3"/>
    <w:rsid w:val="009A7B28"/>
    <w:rsid w:val="009A7B6D"/>
    <w:rsid w:val="009A7F92"/>
    <w:rsid w:val="009B0360"/>
    <w:rsid w:val="009B0598"/>
    <w:rsid w:val="009B05A1"/>
    <w:rsid w:val="009B06D3"/>
    <w:rsid w:val="009B0988"/>
    <w:rsid w:val="009B0B46"/>
    <w:rsid w:val="009B10E6"/>
    <w:rsid w:val="009B12D9"/>
    <w:rsid w:val="009B15D1"/>
    <w:rsid w:val="009B15F2"/>
    <w:rsid w:val="009B1A1C"/>
    <w:rsid w:val="009B1C43"/>
    <w:rsid w:val="009B1DE8"/>
    <w:rsid w:val="009B1FFD"/>
    <w:rsid w:val="009B206F"/>
    <w:rsid w:val="009B208E"/>
    <w:rsid w:val="009B231C"/>
    <w:rsid w:val="009B244F"/>
    <w:rsid w:val="009B248D"/>
    <w:rsid w:val="009B2607"/>
    <w:rsid w:val="009B2647"/>
    <w:rsid w:val="009B27BB"/>
    <w:rsid w:val="009B27F0"/>
    <w:rsid w:val="009B2FBA"/>
    <w:rsid w:val="009B3030"/>
    <w:rsid w:val="009B33BE"/>
    <w:rsid w:val="009B3432"/>
    <w:rsid w:val="009B345B"/>
    <w:rsid w:val="009B348E"/>
    <w:rsid w:val="009B3660"/>
    <w:rsid w:val="009B371F"/>
    <w:rsid w:val="009B3D2D"/>
    <w:rsid w:val="009B3E5C"/>
    <w:rsid w:val="009B3EA7"/>
    <w:rsid w:val="009B3EC1"/>
    <w:rsid w:val="009B3F6C"/>
    <w:rsid w:val="009B3F70"/>
    <w:rsid w:val="009B4443"/>
    <w:rsid w:val="009B4695"/>
    <w:rsid w:val="009B476F"/>
    <w:rsid w:val="009B4867"/>
    <w:rsid w:val="009B4890"/>
    <w:rsid w:val="009B48BF"/>
    <w:rsid w:val="009B48C9"/>
    <w:rsid w:val="009B4A11"/>
    <w:rsid w:val="009B4A46"/>
    <w:rsid w:val="009B4ABB"/>
    <w:rsid w:val="009B4B79"/>
    <w:rsid w:val="009B4B90"/>
    <w:rsid w:val="009B4C61"/>
    <w:rsid w:val="009B4C73"/>
    <w:rsid w:val="009B503E"/>
    <w:rsid w:val="009B5136"/>
    <w:rsid w:val="009B5455"/>
    <w:rsid w:val="009B54A2"/>
    <w:rsid w:val="009B553E"/>
    <w:rsid w:val="009B57B8"/>
    <w:rsid w:val="009B598B"/>
    <w:rsid w:val="009B5B68"/>
    <w:rsid w:val="009B5BCC"/>
    <w:rsid w:val="009B5C52"/>
    <w:rsid w:val="009B5F07"/>
    <w:rsid w:val="009B5F31"/>
    <w:rsid w:val="009B6077"/>
    <w:rsid w:val="009B61DD"/>
    <w:rsid w:val="009B6411"/>
    <w:rsid w:val="009B657F"/>
    <w:rsid w:val="009B66AB"/>
    <w:rsid w:val="009B66BF"/>
    <w:rsid w:val="009B67EF"/>
    <w:rsid w:val="009B69C5"/>
    <w:rsid w:val="009B6A26"/>
    <w:rsid w:val="009B6A7B"/>
    <w:rsid w:val="009B6AA2"/>
    <w:rsid w:val="009B6AD8"/>
    <w:rsid w:val="009B70ED"/>
    <w:rsid w:val="009B70F0"/>
    <w:rsid w:val="009B7146"/>
    <w:rsid w:val="009B71A9"/>
    <w:rsid w:val="009B728B"/>
    <w:rsid w:val="009B72D5"/>
    <w:rsid w:val="009B734D"/>
    <w:rsid w:val="009B74EA"/>
    <w:rsid w:val="009B7533"/>
    <w:rsid w:val="009B7697"/>
    <w:rsid w:val="009B77F7"/>
    <w:rsid w:val="009B7B16"/>
    <w:rsid w:val="009B7CAB"/>
    <w:rsid w:val="009B7EE6"/>
    <w:rsid w:val="009C01D9"/>
    <w:rsid w:val="009C0578"/>
    <w:rsid w:val="009C08B5"/>
    <w:rsid w:val="009C0983"/>
    <w:rsid w:val="009C0AB6"/>
    <w:rsid w:val="009C0D63"/>
    <w:rsid w:val="009C0F4E"/>
    <w:rsid w:val="009C126B"/>
    <w:rsid w:val="009C179B"/>
    <w:rsid w:val="009C195D"/>
    <w:rsid w:val="009C1967"/>
    <w:rsid w:val="009C1A91"/>
    <w:rsid w:val="009C1DCF"/>
    <w:rsid w:val="009C1E0F"/>
    <w:rsid w:val="009C1F9B"/>
    <w:rsid w:val="009C2481"/>
    <w:rsid w:val="009C266B"/>
    <w:rsid w:val="009C2682"/>
    <w:rsid w:val="009C2930"/>
    <w:rsid w:val="009C297F"/>
    <w:rsid w:val="009C2B1C"/>
    <w:rsid w:val="009C2C87"/>
    <w:rsid w:val="009C2CA8"/>
    <w:rsid w:val="009C2E07"/>
    <w:rsid w:val="009C3069"/>
    <w:rsid w:val="009C30D4"/>
    <w:rsid w:val="009C33F9"/>
    <w:rsid w:val="009C351A"/>
    <w:rsid w:val="009C3566"/>
    <w:rsid w:val="009C3721"/>
    <w:rsid w:val="009C3746"/>
    <w:rsid w:val="009C38B7"/>
    <w:rsid w:val="009C3EDB"/>
    <w:rsid w:val="009C443F"/>
    <w:rsid w:val="009C44B9"/>
    <w:rsid w:val="009C46EC"/>
    <w:rsid w:val="009C4983"/>
    <w:rsid w:val="009C4BDF"/>
    <w:rsid w:val="009C4C66"/>
    <w:rsid w:val="009C4D8E"/>
    <w:rsid w:val="009C4E62"/>
    <w:rsid w:val="009C52F4"/>
    <w:rsid w:val="009C5346"/>
    <w:rsid w:val="009C5376"/>
    <w:rsid w:val="009C5546"/>
    <w:rsid w:val="009C5C9A"/>
    <w:rsid w:val="009C63C7"/>
    <w:rsid w:val="009C67D3"/>
    <w:rsid w:val="009C6911"/>
    <w:rsid w:val="009C6AF0"/>
    <w:rsid w:val="009C6B37"/>
    <w:rsid w:val="009C6ED4"/>
    <w:rsid w:val="009C706A"/>
    <w:rsid w:val="009C718B"/>
    <w:rsid w:val="009C7354"/>
    <w:rsid w:val="009C7ACB"/>
    <w:rsid w:val="009C7C65"/>
    <w:rsid w:val="009C7CCD"/>
    <w:rsid w:val="009C7CD6"/>
    <w:rsid w:val="009C7FE6"/>
    <w:rsid w:val="009D0028"/>
    <w:rsid w:val="009D005D"/>
    <w:rsid w:val="009D006E"/>
    <w:rsid w:val="009D02A2"/>
    <w:rsid w:val="009D061E"/>
    <w:rsid w:val="009D0634"/>
    <w:rsid w:val="009D07AC"/>
    <w:rsid w:val="009D08D7"/>
    <w:rsid w:val="009D0A07"/>
    <w:rsid w:val="009D0BFC"/>
    <w:rsid w:val="009D0C51"/>
    <w:rsid w:val="009D0FFF"/>
    <w:rsid w:val="009D114D"/>
    <w:rsid w:val="009D11D9"/>
    <w:rsid w:val="009D148E"/>
    <w:rsid w:val="009D1529"/>
    <w:rsid w:val="009D18EE"/>
    <w:rsid w:val="009D18F2"/>
    <w:rsid w:val="009D196D"/>
    <w:rsid w:val="009D1AE1"/>
    <w:rsid w:val="009D1C75"/>
    <w:rsid w:val="009D1D03"/>
    <w:rsid w:val="009D1D59"/>
    <w:rsid w:val="009D1E6B"/>
    <w:rsid w:val="009D1FC1"/>
    <w:rsid w:val="009D21D0"/>
    <w:rsid w:val="009D2331"/>
    <w:rsid w:val="009D23FE"/>
    <w:rsid w:val="009D2454"/>
    <w:rsid w:val="009D26C5"/>
    <w:rsid w:val="009D289A"/>
    <w:rsid w:val="009D28CB"/>
    <w:rsid w:val="009D2B0A"/>
    <w:rsid w:val="009D2B6E"/>
    <w:rsid w:val="009D2C9A"/>
    <w:rsid w:val="009D2CDC"/>
    <w:rsid w:val="009D2FA1"/>
    <w:rsid w:val="009D3056"/>
    <w:rsid w:val="009D305D"/>
    <w:rsid w:val="009D315B"/>
    <w:rsid w:val="009D31F6"/>
    <w:rsid w:val="009D31FD"/>
    <w:rsid w:val="009D32A7"/>
    <w:rsid w:val="009D3444"/>
    <w:rsid w:val="009D353E"/>
    <w:rsid w:val="009D3B04"/>
    <w:rsid w:val="009D3D69"/>
    <w:rsid w:val="009D42EA"/>
    <w:rsid w:val="009D4478"/>
    <w:rsid w:val="009D44CD"/>
    <w:rsid w:val="009D45F7"/>
    <w:rsid w:val="009D461F"/>
    <w:rsid w:val="009D48F7"/>
    <w:rsid w:val="009D493A"/>
    <w:rsid w:val="009D49E4"/>
    <w:rsid w:val="009D4B5A"/>
    <w:rsid w:val="009D4D6F"/>
    <w:rsid w:val="009D4FCA"/>
    <w:rsid w:val="009D569A"/>
    <w:rsid w:val="009D5870"/>
    <w:rsid w:val="009D5964"/>
    <w:rsid w:val="009D5B4F"/>
    <w:rsid w:val="009D5B84"/>
    <w:rsid w:val="009D5B9B"/>
    <w:rsid w:val="009D5C84"/>
    <w:rsid w:val="009D5CDF"/>
    <w:rsid w:val="009D5D0E"/>
    <w:rsid w:val="009D5D9D"/>
    <w:rsid w:val="009D5DBE"/>
    <w:rsid w:val="009D5E24"/>
    <w:rsid w:val="009D60EC"/>
    <w:rsid w:val="009D60FE"/>
    <w:rsid w:val="009D6100"/>
    <w:rsid w:val="009D642A"/>
    <w:rsid w:val="009D6745"/>
    <w:rsid w:val="009D6905"/>
    <w:rsid w:val="009D6D17"/>
    <w:rsid w:val="009D6DEC"/>
    <w:rsid w:val="009D6E88"/>
    <w:rsid w:val="009D7306"/>
    <w:rsid w:val="009D7512"/>
    <w:rsid w:val="009D7753"/>
    <w:rsid w:val="009D789A"/>
    <w:rsid w:val="009D78E7"/>
    <w:rsid w:val="009D7AA3"/>
    <w:rsid w:val="009D7D0E"/>
    <w:rsid w:val="009D7DF9"/>
    <w:rsid w:val="009D7FEA"/>
    <w:rsid w:val="009E02AE"/>
    <w:rsid w:val="009E0496"/>
    <w:rsid w:val="009E05A4"/>
    <w:rsid w:val="009E0659"/>
    <w:rsid w:val="009E08D1"/>
    <w:rsid w:val="009E08D9"/>
    <w:rsid w:val="009E0981"/>
    <w:rsid w:val="009E0AB9"/>
    <w:rsid w:val="009E0C2D"/>
    <w:rsid w:val="009E0C58"/>
    <w:rsid w:val="009E0CC8"/>
    <w:rsid w:val="009E0E19"/>
    <w:rsid w:val="009E100C"/>
    <w:rsid w:val="009E1249"/>
    <w:rsid w:val="009E1487"/>
    <w:rsid w:val="009E164A"/>
    <w:rsid w:val="009E1694"/>
    <w:rsid w:val="009E169B"/>
    <w:rsid w:val="009E16D4"/>
    <w:rsid w:val="009E1741"/>
    <w:rsid w:val="009E174A"/>
    <w:rsid w:val="009E1804"/>
    <w:rsid w:val="009E1A62"/>
    <w:rsid w:val="009E1A80"/>
    <w:rsid w:val="009E1F20"/>
    <w:rsid w:val="009E2011"/>
    <w:rsid w:val="009E2030"/>
    <w:rsid w:val="009E2235"/>
    <w:rsid w:val="009E2336"/>
    <w:rsid w:val="009E23A7"/>
    <w:rsid w:val="009E268F"/>
    <w:rsid w:val="009E277A"/>
    <w:rsid w:val="009E27A8"/>
    <w:rsid w:val="009E2A35"/>
    <w:rsid w:val="009E2A51"/>
    <w:rsid w:val="009E2B55"/>
    <w:rsid w:val="009E2B7A"/>
    <w:rsid w:val="009E2FD1"/>
    <w:rsid w:val="009E3012"/>
    <w:rsid w:val="009E3229"/>
    <w:rsid w:val="009E34B2"/>
    <w:rsid w:val="009E3509"/>
    <w:rsid w:val="009E3634"/>
    <w:rsid w:val="009E37DC"/>
    <w:rsid w:val="009E3C76"/>
    <w:rsid w:val="009E3D71"/>
    <w:rsid w:val="009E3E3D"/>
    <w:rsid w:val="009E3E57"/>
    <w:rsid w:val="009E3F6B"/>
    <w:rsid w:val="009E402B"/>
    <w:rsid w:val="009E4277"/>
    <w:rsid w:val="009E48FE"/>
    <w:rsid w:val="009E4B84"/>
    <w:rsid w:val="009E4C52"/>
    <w:rsid w:val="009E4C66"/>
    <w:rsid w:val="009E4C75"/>
    <w:rsid w:val="009E4C94"/>
    <w:rsid w:val="009E4F9E"/>
    <w:rsid w:val="009E533C"/>
    <w:rsid w:val="009E534D"/>
    <w:rsid w:val="009E54DC"/>
    <w:rsid w:val="009E5796"/>
    <w:rsid w:val="009E5821"/>
    <w:rsid w:val="009E5E3B"/>
    <w:rsid w:val="009E60AF"/>
    <w:rsid w:val="009E62AD"/>
    <w:rsid w:val="009E635C"/>
    <w:rsid w:val="009E6498"/>
    <w:rsid w:val="009E6533"/>
    <w:rsid w:val="009E69CF"/>
    <w:rsid w:val="009E69EA"/>
    <w:rsid w:val="009E6FEF"/>
    <w:rsid w:val="009E740A"/>
    <w:rsid w:val="009E74F7"/>
    <w:rsid w:val="009E7A6F"/>
    <w:rsid w:val="009E7CFB"/>
    <w:rsid w:val="009E7D1F"/>
    <w:rsid w:val="009E7E06"/>
    <w:rsid w:val="009E7E74"/>
    <w:rsid w:val="009F03CB"/>
    <w:rsid w:val="009F0498"/>
    <w:rsid w:val="009F04B6"/>
    <w:rsid w:val="009F05AA"/>
    <w:rsid w:val="009F086C"/>
    <w:rsid w:val="009F0A08"/>
    <w:rsid w:val="009F0B49"/>
    <w:rsid w:val="009F0BDA"/>
    <w:rsid w:val="009F10C0"/>
    <w:rsid w:val="009F121A"/>
    <w:rsid w:val="009F131B"/>
    <w:rsid w:val="009F1393"/>
    <w:rsid w:val="009F1590"/>
    <w:rsid w:val="009F1660"/>
    <w:rsid w:val="009F18AC"/>
    <w:rsid w:val="009F19A5"/>
    <w:rsid w:val="009F1B2A"/>
    <w:rsid w:val="009F242A"/>
    <w:rsid w:val="009F2511"/>
    <w:rsid w:val="009F25B0"/>
    <w:rsid w:val="009F2C9A"/>
    <w:rsid w:val="009F2D6D"/>
    <w:rsid w:val="009F2E7D"/>
    <w:rsid w:val="009F3020"/>
    <w:rsid w:val="009F32D3"/>
    <w:rsid w:val="009F33AE"/>
    <w:rsid w:val="009F368D"/>
    <w:rsid w:val="009F388A"/>
    <w:rsid w:val="009F3E37"/>
    <w:rsid w:val="009F3F65"/>
    <w:rsid w:val="009F3FDE"/>
    <w:rsid w:val="009F41B6"/>
    <w:rsid w:val="009F43C4"/>
    <w:rsid w:val="009F4442"/>
    <w:rsid w:val="009F4483"/>
    <w:rsid w:val="009F449A"/>
    <w:rsid w:val="009F450D"/>
    <w:rsid w:val="009F45DD"/>
    <w:rsid w:val="009F4642"/>
    <w:rsid w:val="009F47FD"/>
    <w:rsid w:val="009F4825"/>
    <w:rsid w:val="009F489A"/>
    <w:rsid w:val="009F49AB"/>
    <w:rsid w:val="009F4D04"/>
    <w:rsid w:val="009F4ED8"/>
    <w:rsid w:val="009F51A1"/>
    <w:rsid w:val="009F5230"/>
    <w:rsid w:val="009F52FE"/>
    <w:rsid w:val="009F54B8"/>
    <w:rsid w:val="009F56C1"/>
    <w:rsid w:val="009F5B56"/>
    <w:rsid w:val="009F5BA5"/>
    <w:rsid w:val="009F5D0D"/>
    <w:rsid w:val="009F5F46"/>
    <w:rsid w:val="009F5F79"/>
    <w:rsid w:val="009F623C"/>
    <w:rsid w:val="009F643F"/>
    <w:rsid w:val="009F64DB"/>
    <w:rsid w:val="009F66BB"/>
    <w:rsid w:val="009F69A0"/>
    <w:rsid w:val="009F6A21"/>
    <w:rsid w:val="009F6A25"/>
    <w:rsid w:val="009F6EBF"/>
    <w:rsid w:val="009F6EE9"/>
    <w:rsid w:val="009F6EEB"/>
    <w:rsid w:val="009F6F2F"/>
    <w:rsid w:val="009F7064"/>
    <w:rsid w:val="009F711A"/>
    <w:rsid w:val="009F731B"/>
    <w:rsid w:val="009F79C6"/>
    <w:rsid w:val="009F7C9D"/>
    <w:rsid w:val="009F7FBF"/>
    <w:rsid w:val="00A0012C"/>
    <w:rsid w:val="00A002B5"/>
    <w:rsid w:val="00A0058D"/>
    <w:rsid w:val="00A006DA"/>
    <w:rsid w:val="00A00744"/>
    <w:rsid w:val="00A008FE"/>
    <w:rsid w:val="00A00906"/>
    <w:rsid w:val="00A00911"/>
    <w:rsid w:val="00A00A2D"/>
    <w:rsid w:val="00A00AEE"/>
    <w:rsid w:val="00A00E38"/>
    <w:rsid w:val="00A01108"/>
    <w:rsid w:val="00A01292"/>
    <w:rsid w:val="00A0144A"/>
    <w:rsid w:val="00A0147D"/>
    <w:rsid w:val="00A01485"/>
    <w:rsid w:val="00A0155C"/>
    <w:rsid w:val="00A01561"/>
    <w:rsid w:val="00A016DF"/>
    <w:rsid w:val="00A01723"/>
    <w:rsid w:val="00A0184C"/>
    <w:rsid w:val="00A0194B"/>
    <w:rsid w:val="00A01956"/>
    <w:rsid w:val="00A019E0"/>
    <w:rsid w:val="00A01A19"/>
    <w:rsid w:val="00A01A62"/>
    <w:rsid w:val="00A01C2F"/>
    <w:rsid w:val="00A01F72"/>
    <w:rsid w:val="00A02038"/>
    <w:rsid w:val="00A021FD"/>
    <w:rsid w:val="00A025AF"/>
    <w:rsid w:val="00A025D1"/>
    <w:rsid w:val="00A0295B"/>
    <w:rsid w:val="00A02E4E"/>
    <w:rsid w:val="00A0310A"/>
    <w:rsid w:val="00A03224"/>
    <w:rsid w:val="00A032F3"/>
    <w:rsid w:val="00A039BF"/>
    <w:rsid w:val="00A03A18"/>
    <w:rsid w:val="00A03D4A"/>
    <w:rsid w:val="00A03DA1"/>
    <w:rsid w:val="00A03E3E"/>
    <w:rsid w:val="00A03F89"/>
    <w:rsid w:val="00A04161"/>
    <w:rsid w:val="00A041D4"/>
    <w:rsid w:val="00A04503"/>
    <w:rsid w:val="00A04688"/>
    <w:rsid w:val="00A049FF"/>
    <w:rsid w:val="00A04B65"/>
    <w:rsid w:val="00A04C88"/>
    <w:rsid w:val="00A04E40"/>
    <w:rsid w:val="00A04F2A"/>
    <w:rsid w:val="00A05291"/>
    <w:rsid w:val="00A053CD"/>
    <w:rsid w:val="00A05428"/>
    <w:rsid w:val="00A054E8"/>
    <w:rsid w:val="00A05536"/>
    <w:rsid w:val="00A05C41"/>
    <w:rsid w:val="00A05C8F"/>
    <w:rsid w:val="00A05D03"/>
    <w:rsid w:val="00A05D68"/>
    <w:rsid w:val="00A067FB"/>
    <w:rsid w:val="00A06BC8"/>
    <w:rsid w:val="00A06DD3"/>
    <w:rsid w:val="00A06E91"/>
    <w:rsid w:val="00A07149"/>
    <w:rsid w:val="00A071E3"/>
    <w:rsid w:val="00A0737B"/>
    <w:rsid w:val="00A073D0"/>
    <w:rsid w:val="00A07429"/>
    <w:rsid w:val="00A07540"/>
    <w:rsid w:val="00A07666"/>
    <w:rsid w:val="00A07672"/>
    <w:rsid w:val="00A0776E"/>
    <w:rsid w:val="00A077C5"/>
    <w:rsid w:val="00A07F55"/>
    <w:rsid w:val="00A100AB"/>
    <w:rsid w:val="00A1026E"/>
    <w:rsid w:val="00A10784"/>
    <w:rsid w:val="00A10841"/>
    <w:rsid w:val="00A10B37"/>
    <w:rsid w:val="00A10B44"/>
    <w:rsid w:val="00A10C3D"/>
    <w:rsid w:val="00A10CEF"/>
    <w:rsid w:val="00A10E3C"/>
    <w:rsid w:val="00A110C7"/>
    <w:rsid w:val="00A111D0"/>
    <w:rsid w:val="00A11205"/>
    <w:rsid w:val="00A11298"/>
    <w:rsid w:val="00A1144D"/>
    <w:rsid w:val="00A1144E"/>
    <w:rsid w:val="00A11593"/>
    <w:rsid w:val="00A115BA"/>
    <w:rsid w:val="00A116C4"/>
    <w:rsid w:val="00A116E2"/>
    <w:rsid w:val="00A11759"/>
    <w:rsid w:val="00A118AC"/>
    <w:rsid w:val="00A119CF"/>
    <w:rsid w:val="00A11B0B"/>
    <w:rsid w:val="00A11C87"/>
    <w:rsid w:val="00A11D29"/>
    <w:rsid w:val="00A11DB8"/>
    <w:rsid w:val="00A11EA7"/>
    <w:rsid w:val="00A1205F"/>
    <w:rsid w:val="00A1242F"/>
    <w:rsid w:val="00A1252C"/>
    <w:rsid w:val="00A12552"/>
    <w:rsid w:val="00A127ED"/>
    <w:rsid w:val="00A12923"/>
    <w:rsid w:val="00A129B2"/>
    <w:rsid w:val="00A12A30"/>
    <w:rsid w:val="00A12B3D"/>
    <w:rsid w:val="00A12B83"/>
    <w:rsid w:val="00A12D8C"/>
    <w:rsid w:val="00A12DBD"/>
    <w:rsid w:val="00A12FA6"/>
    <w:rsid w:val="00A13077"/>
    <w:rsid w:val="00A130D7"/>
    <w:rsid w:val="00A13182"/>
    <w:rsid w:val="00A13212"/>
    <w:rsid w:val="00A1336B"/>
    <w:rsid w:val="00A13AC5"/>
    <w:rsid w:val="00A13ADE"/>
    <w:rsid w:val="00A13B17"/>
    <w:rsid w:val="00A13CE7"/>
    <w:rsid w:val="00A13E3D"/>
    <w:rsid w:val="00A140FF"/>
    <w:rsid w:val="00A141B3"/>
    <w:rsid w:val="00A144C0"/>
    <w:rsid w:val="00A149FE"/>
    <w:rsid w:val="00A14B2C"/>
    <w:rsid w:val="00A14D57"/>
    <w:rsid w:val="00A14FDA"/>
    <w:rsid w:val="00A15165"/>
    <w:rsid w:val="00A15516"/>
    <w:rsid w:val="00A15564"/>
    <w:rsid w:val="00A158D3"/>
    <w:rsid w:val="00A160F5"/>
    <w:rsid w:val="00A16127"/>
    <w:rsid w:val="00A16210"/>
    <w:rsid w:val="00A163D6"/>
    <w:rsid w:val="00A16504"/>
    <w:rsid w:val="00A16CC3"/>
    <w:rsid w:val="00A1715C"/>
    <w:rsid w:val="00A1735A"/>
    <w:rsid w:val="00A173B6"/>
    <w:rsid w:val="00A17A1A"/>
    <w:rsid w:val="00A17D4E"/>
    <w:rsid w:val="00A17D6F"/>
    <w:rsid w:val="00A17D96"/>
    <w:rsid w:val="00A17DD3"/>
    <w:rsid w:val="00A203FF"/>
    <w:rsid w:val="00A20A93"/>
    <w:rsid w:val="00A20AF8"/>
    <w:rsid w:val="00A20B07"/>
    <w:rsid w:val="00A20B23"/>
    <w:rsid w:val="00A20B29"/>
    <w:rsid w:val="00A20B36"/>
    <w:rsid w:val="00A20BE4"/>
    <w:rsid w:val="00A20D3E"/>
    <w:rsid w:val="00A20D7F"/>
    <w:rsid w:val="00A20DF1"/>
    <w:rsid w:val="00A20E05"/>
    <w:rsid w:val="00A20EFE"/>
    <w:rsid w:val="00A20F91"/>
    <w:rsid w:val="00A211B0"/>
    <w:rsid w:val="00A21296"/>
    <w:rsid w:val="00A2152E"/>
    <w:rsid w:val="00A215B0"/>
    <w:rsid w:val="00A21881"/>
    <w:rsid w:val="00A21A8A"/>
    <w:rsid w:val="00A21CAA"/>
    <w:rsid w:val="00A21F42"/>
    <w:rsid w:val="00A21FC5"/>
    <w:rsid w:val="00A21FFE"/>
    <w:rsid w:val="00A22128"/>
    <w:rsid w:val="00A221B7"/>
    <w:rsid w:val="00A2226F"/>
    <w:rsid w:val="00A225F5"/>
    <w:rsid w:val="00A226EB"/>
    <w:rsid w:val="00A2276A"/>
    <w:rsid w:val="00A22AAA"/>
    <w:rsid w:val="00A22E43"/>
    <w:rsid w:val="00A230A4"/>
    <w:rsid w:val="00A2327F"/>
    <w:rsid w:val="00A233BA"/>
    <w:rsid w:val="00A23498"/>
    <w:rsid w:val="00A2358D"/>
    <w:rsid w:val="00A2359F"/>
    <w:rsid w:val="00A23B04"/>
    <w:rsid w:val="00A23B94"/>
    <w:rsid w:val="00A23D71"/>
    <w:rsid w:val="00A24077"/>
    <w:rsid w:val="00A240BD"/>
    <w:rsid w:val="00A24156"/>
    <w:rsid w:val="00A2434F"/>
    <w:rsid w:val="00A2438E"/>
    <w:rsid w:val="00A244CD"/>
    <w:rsid w:val="00A245AA"/>
    <w:rsid w:val="00A24723"/>
    <w:rsid w:val="00A24734"/>
    <w:rsid w:val="00A24917"/>
    <w:rsid w:val="00A24A0A"/>
    <w:rsid w:val="00A24AED"/>
    <w:rsid w:val="00A24BB0"/>
    <w:rsid w:val="00A24C00"/>
    <w:rsid w:val="00A24E50"/>
    <w:rsid w:val="00A24FB5"/>
    <w:rsid w:val="00A25015"/>
    <w:rsid w:val="00A25101"/>
    <w:rsid w:val="00A25465"/>
    <w:rsid w:val="00A2548F"/>
    <w:rsid w:val="00A2549B"/>
    <w:rsid w:val="00A255EB"/>
    <w:rsid w:val="00A256C2"/>
    <w:rsid w:val="00A25722"/>
    <w:rsid w:val="00A25C35"/>
    <w:rsid w:val="00A26153"/>
    <w:rsid w:val="00A2620E"/>
    <w:rsid w:val="00A26431"/>
    <w:rsid w:val="00A2657E"/>
    <w:rsid w:val="00A26786"/>
    <w:rsid w:val="00A26811"/>
    <w:rsid w:val="00A268B5"/>
    <w:rsid w:val="00A26903"/>
    <w:rsid w:val="00A2692F"/>
    <w:rsid w:val="00A2696E"/>
    <w:rsid w:val="00A26A25"/>
    <w:rsid w:val="00A26C36"/>
    <w:rsid w:val="00A26D34"/>
    <w:rsid w:val="00A26DD7"/>
    <w:rsid w:val="00A26DF5"/>
    <w:rsid w:val="00A27192"/>
    <w:rsid w:val="00A271D9"/>
    <w:rsid w:val="00A275BC"/>
    <w:rsid w:val="00A2765D"/>
    <w:rsid w:val="00A2787B"/>
    <w:rsid w:val="00A27892"/>
    <w:rsid w:val="00A27893"/>
    <w:rsid w:val="00A27B99"/>
    <w:rsid w:val="00A27C61"/>
    <w:rsid w:val="00A27C92"/>
    <w:rsid w:val="00A27FA2"/>
    <w:rsid w:val="00A301ED"/>
    <w:rsid w:val="00A3034B"/>
    <w:rsid w:val="00A304AB"/>
    <w:rsid w:val="00A305D7"/>
    <w:rsid w:val="00A30692"/>
    <w:rsid w:val="00A306A5"/>
    <w:rsid w:val="00A306CF"/>
    <w:rsid w:val="00A307CD"/>
    <w:rsid w:val="00A308FA"/>
    <w:rsid w:val="00A30953"/>
    <w:rsid w:val="00A30AF8"/>
    <w:rsid w:val="00A30C8D"/>
    <w:rsid w:val="00A311EE"/>
    <w:rsid w:val="00A311EF"/>
    <w:rsid w:val="00A3135C"/>
    <w:rsid w:val="00A314E9"/>
    <w:rsid w:val="00A31540"/>
    <w:rsid w:val="00A316CD"/>
    <w:rsid w:val="00A31703"/>
    <w:rsid w:val="00A317F9"/>
    <w:rsid w:val="00A31980"/>
    <w:rsid w:val="00A31ABD"/>
    <w:rsid w:val="00A31B16"/>
    <w:rsid w:val="00A31BD7"/>
    <w:rsid w:val="00A31CEB"/>
    <w:rsid w:val="00A31CF3"/>
    <w:rsid w:val="00A31D81"/>
    <w:rsid w:val="00A32055"/>
    <w:rsid w:val="00A320BE"/>
    <w:rsid w:val="00A3219D"/>
    <w:rsid w:val="00A32469"/>
    <w:rsid w:val="00A324EB"/>
    <w:rsid w:val="00A32706"/>
    <w:rsid w:val="00A32966"/>
    <w:rsid w:val="00A32973"/>
    <w:rsid w:val="00A329A1"/>
    <w:rsid w:val="00A329DD"/>
    <w:rsid w:val="00A32A2D"/>
    <w:rsid w:val="00A32AC0"/>
    <w:rsid w:val="00A32B2C"/>
    <w:rsid w:val="00A32D00"/>
    <w:rsid w:val="00A32D8E"/>
    <w:rsid w:val="00A32DF0"/>
    <w:rsid w:val="00A32F12"/>
    <w:rsid w:val="00A32F17"/>
    <w:rsid w:val="00A32F1E"/>
    <w:rsid w:val="00A33025"/>
    <w:rsid w:val="00A331DE"/>
    <w:rsid w:val="00A33363"/>
    <w:rsid w:val="00A33418"/>
    <w:rsid w:val="00A33553"/>
    <w:rsid w:val="00A33669"/>
    <w:rsid w:val="00A3370E"/>
    <w:rsid w:val="00A33884"/>
    <w:rsid w:val="00A33962"/>
    <w:rsid w:val="00A33CB2"/>
    <w:rsid w:val="00A33ECC"/>
    <w:rsid w:val="00A34500"/>
    <w:rsid w:val="00A34817"/>
    <w:rsid w:val="00A34BBB"/>
    <w:rsid w:val="00A34C8E"/>
    <w:rsid w:val="00A34DF8"/>
    <w:rsid w:val="00A350F1"/>
    <w:rsid w:val="00A3529E"/>
    <w:rsid w:val="00A35350"/>
    <w:rsid w:val="00A354C0"/>
    <w:rsid w:val="00A35580"/>
    <w:rsid w:val="00A35614"/>
    <w:rsid w:val="00A356F0"/>
    <w:rsid w:val="00A3574E"/>
    <w:rsid w:val="00A35D06"/>
    <w:rsid w:val="00A35D58"/>
    <w:rsid w:val="00A35DEB"/>
    <w:rsid w:val="00A35F25"/>
    <w:rsid w:val="00A35F7C"/>
    <w:rsid w:val="00A36229"/>
    <w:rsid w:val="00A36455"/>
    <w:rsid w:val="00A366CB"/>
    <w:rsid w:val="00A369C6"/>
    <w:rsid w:val="00A369E4"/>
    <w:rsid w:val="00A36AC8"/>
    <w:rsid w:val="00A36CC8"/>
    <w:rsid w:val="00A36F21"/>
    <w:rsid w:val="00A370DE"/>
    <w:rsid w:val="00A3737E"/>
    <w:rsid w:val="00A374FA"/>
    <w:rsid w:val="00A3751F"/>
    <w:rsid w:val="00A37746"/>
    <w:rsid w:val="00A379AE"/>
    <w:rsid w:val="00A379FA"/>
    <w:rsid w:val="00A37A5D"/>
    <w:rsid w:val="00A37AAD"/>
    <w:rsid w:val="00A37CC6"/>
    <w:rsid w:val="00A402C3"/>
    <w:rsid w:val="00A40AC8"/>
    <w:rsid w:val="00A40C72"/>
    <w:rsid w:val="00A40FFC"/>
    <w:rsid w:val="00A41122"/>
    <w:rsid w:val="00A4140C"/>
    <w:rsid w:val="00A4160C"/>
    <w:rsid w:val="00A416FA"/>
    <w:rsid w:val="00A418B3"/>
    <w:rsid w:val="00A41A8B"/>
    <w:rsid w:val="00A41B5D"/>
    <w:rsid w:val="00A41DC1"/>
    <w:rsid w:val="00A41FB0"/>
    <w:rsid w:val="00A425B9"/>
    <w:rsid w:val="00A426D6"/>
    <w:rsid w:val="00A428F9"/>
    <w:rsid w:val="00A42935"/>
    <w:rsid w:val="00A429D3"/>
    <w:rsid w:val="00A42B58"/>
    <w:rsid w:val="00A42B81"/>
    <w:rsid w:val="00A42DA5"/>
    <w:rsid w:val="00A4309B"/>
    <w:rsid w:val="00A4364E"/>
    <w:rsid w:val="00A43763"/>
    <w:rsid w:val="00A438DF"/>
    <w:rsid w:val="00A43934"/>
    <w:rsid w:val="00A43CF3"/>
    <w:rsid w:val="00A43D34"/>
    <w:rsid w:val="00A44594"/>
    <w:rsid w:val="00A4459F"/>
    <w:rsid w:val="00A44647"/>
    <w:rsid w:val="00A44862"/>
    <w:rsid w:val="00A4488C"/>
    <w:rsid w:val="00A44966"/>
    <w:rsid w:val="00A44993"/>
    <w:rsid w:val="00A449F6"/>
    <w:rsid w:val="00A44C1F"/>
    <w:rsid w:val="00A44C91"/>
    <w:rsid w:val="00A44D81"/>
    <w:rsid w:val="00A44D9F"/>
    <w:rsid w:val="00A44E92"/>
    <w:rsid w:val="00A45026"/>
    <w:rsid w:val="00A451F6"/>
    <w:rsid w:val="00A45268"/>
    <w:rsid w:val="00A452E8"/>
    <w:rsid w:val="00A453D7"/>
    <w:rsid w:val="00A45474"/>
    <w:rsid w:val="00A4552B"/>
    <w:rsid w:val="00A45656"/>
    <w:rsid w:val="00A45D9E"/>
    <w:rsid w:val="00A45DD9"/>
    <w:rsid w:val="00A45DEA"/>
    <w:rsid w:val="00A45FAB"/>
    <w:rsid w:val="00A461AC"/>
    <w:rsid w:val="00A46635"/>
    <w:rsid w:val="00A4669F"/>
    <w:rsid w:val="00A466AB"/>
    <w:rsid w:val="00A46C23"/>
    <w:rsid w:val="00A46C91"/>
    <w:rsid w:val="00A46DB2"/>
    <w:rsid w:val="00A46FB9"/>
    <w:rsid w:val="00A47014"/>
    <w:rsid w:val="00A47146"/>
    <w:rsid w:val="00A471B6"/>
    <w:rsid w:val="00A475F6"/>
    <w:rsid w:val="00A47BC2"/>
    <w:rsid w:val="00A47DE8"/>
    <w:rsid w:val="00A47E03"/>
    <w:rsid w:val="00A47F40"/>
    <w:rsid w:val="00A47F9E"/>
    <w:rsid w:val="00A5000E"/>
    <w:rsid w:val="00A50108"/>
    <w:rsid w:val="00A5025E"/>
    <w:rsid w:val="00A50613"/>
    <w:rsid w:val="00A5069A"/>
    <w:rsid w:val="00A50755"/>
    <w:rsid w:val="00A5079E"/>
    <w:rsid w:val="00A5081E"/>
    <w:rsid w:val="00A509CB"/>
    <w:rsid w:val="00A50B30"/>
    <w:rsid w:val="00A50D82"/>
    <w:rsid w:val="00A50E09"/>
    <w:rsid w:val="00A510CD"/>
    <w:rsid w:val="00A512C1"/>
    <w:rsid w:val="00A5132E"/>
    <w:rsid w:val="00A51363"/>
    <w:rsid w:val="00A5143B"/>
    <w:rsid w:val="00A51464"/>
    <w:rsid w:val="00A514E4"/>
    <w:rsid w:val="00A515BF"/>
    <w:rsid w:val="00A516FC"/>
    <w:rsid w:val="00A5179F"/>
    <w:rsid w:val="00A51947"/>
    <w:rsid w:val="00A51F99"/>
    <w:rsid w:val="00A521F9"/>
    <w:rsid w:val="00A523C8"/>
    <w:rsid w:val="00A523FE"/>
    <w:rsid w:val="00A52417"/>
    <w:rsid w:val="00A5254A"/>
    <w:rsid w:val="00A52697"/>
    <w:rsid w:val="00A528D7"/>
    <w:rsid w:val="00A52A6D"/>
    <w:rsid w:val="00A52F07"/>
    <w:rsid w:val="00A52FD8"/>
    <w:rsid w:val="00A53809"/>
    <w:rsid w:val="00A5390A"/>
    <w:rsid w:val="00A53C6D"/>
    <w:rsid w:val="00A53D26"/>
    <w:rsid w:val="00A53DB0"/>
    <w:rsid w:val="00A53E8C"/>
    <w:rsid w:val="00A54254"/>
    <w:rsid w:val="00A544AD"/>
    <w:rsid w:val="00A54503"/>
    <w:rsid w:val="00A54504"/>
    <w:rsid w:val="00A545BC"/>
    <w:rsid w:val="00A546AD"/>
    <w:rsid w:val="00A54760"/>
    <w:rsid w:val="00A547F2"/>
    <w:rsid w:val="00A54936"/>
    <w:rsid w:val="00A54B2B"/>
    <w:rsid w:val="00A54B2E"/>
    <w:rsid w:val="00A54D41"/>
    <w:rsid w:val="00A54F28"/>
    <w:rsid w:val="00A55274"/>
    <w:rsid w:val="00A55390"/>
    <w:rsid w:val="00A55412"/>
    <w:rsid w:val="00A55417"/>
    <w:rsid w:val="00A5553A"/>
    <w:rsid w:val="00A555A2"/>
    <w:rsid w:val="00A5562C"/>
    <w:rsid w:val="00A55668"/>
    <w:rsid w:val="00A5567B"/>
    <w:rsid w:val="00A557C3"/>
    <w:rsid w:val="00A55A32"/>
    <w:rsid w:val="00A55AEE"/>
    <w:rsid w:val="00A55C40"/>
    <w:rsid w:val="00A5605E"/>
    <w:rsid w:val="00A562F8"/>
    <w:rsid w:val="00A5686F"/>
    <w:rsid w:val="00A56A2D"/>
    <w:rsid w:val="00A56B61"/>
    <w:rsid w:val="00A56B6D"/>
    <w:rsid w:val="00A56C0F"/>
    <w:rsid w:val="00A56E5A"/>
    <w:rsid w:val="00A56EE7"/>
    <w:rsid w:val="00A56F55"/>
    <w:rsid w:val="00A56FAC"/>
    <w:rsid w:val="00A57046"/>
    <w:rsid w:val="00A57438"/>
    <w:rsid w:val="00A577AC"/>
    <w:rsid w:val="00A577AE"/>
    <w:rsid w:val="00A57834"/>
    <w:rsid w:val="00A57B43"/>
    <w:rsid w:val="00A57C7F"/>
    <w:rsid w:val="00A57FC4"/>
    <w:rsid w:val="00A60060"/>
    <w:rsid w:val="00A600B6"/>
    <w:rsid w:val="00A60339"/>
    <w:rsid w:val="00A603D3"/>
    <w:rsid w:val="00A606C6"/>
    <w:rsid w:val="00A6081F"/>
    <w:rsid w:val="00A60996"/>
    <w:rsid w:val="00A60A04"/>
    <w:rsid w:val="00A60E26"/>
    <w:rsid w:val="00A60FED"/>
    <w:rsid w:val="00A61180"/>
    <w:rsid w:val="00A611D0"/>
    <w:rsid w:val="00A612C0"/>
    <w:rsid w:val="00A613BE"/>
    <w:rsid w:val="00A616D9"/>
    <w:rsid w:val="00A617D1"/>
    <w:rsid w:val="00A618CB"/>
    <w:rsid w:val="00A61B64"/>
    <w:rsid w:val="00A61E39"/>
    <w:rsid w:val="00A61F25"/>
    <w:rsid w:val="00A6201F"/>
    <w:rsid w:val="00A62291"/>
    <w:rsid w:val="00A62834"/>
    <w:rsid w:val="00A629CA"/>
    <w:rsid w:val="00A62E07"/>
    <w:rsid w:val="00A630BD"/>
    <w:rsid w:val="00A63120"/>
    <w:rsid w:val="00A6316D"/>
    <w:rsid w:val="00A634C2"/>
    <w:rsid w:val="00A6368A"/>
    <w:rsid w:val="00A63796"/>
    <w:rsid w:val="00A637C4"/>
    <w:rsid w:val="00A638C7"/>
    <w:rsid w:val="00A63976"/>
    <w:rsid w:val="00A639D0"/>
    <w:rsid w:val="00A63AE0"/>
    <w:rsid w:val="00A64070"/>
    <w:rsid w:val="00A64076"/>
    <w:rsid w:val="00A64184"/>
    <w:rsid w:val="00A6445F"/>
    <w:rsid w:val="00A64572"/>
    <w:rsid w:val="00A646A6"/>
    <w:rsid w:val="00A648BC"/>
    <w:rsid w:val="00A64B28"/>
    <w:rsid w:val="00A64C4B"/>
    <w:rsid w:val="00A64C51"/>
    <w:rsid w:val="00A64D76"/>
    <w:rsid w:val="00A64F7A"/>
    <w:rsid w:val="00A65076"/>
    <w:rsid w:val="00A65167"/>
    <w:rsid w:val="00A653BC"/>
    <w:rsid w:val="00A6560A"/>
    <w:rsid w:val="00A65880"/>
    <w:rsid w:val="00A65AD2"/>
    <w:rsid w:val="00A6624D"/>
    <w:rsid w:val="00A664A6"/>
    <w:rsid w:val="00A66684"/>
    <w:rsid w:val="00A66693"/>
    <w:rsid w:val="00A667F4"/>
    <w:rsid w:val="00A66A56"/>
    <w:rsid w:val="00A66B1C"/>
    <w:rsid w:val="00A66C64"/>
    <w:rsid w:val="00A66CE3"/>
    <w:rsid w:val="00A66E03"/>
    <w:rsid w:val="00A670F9"/>
    <w:rsid w:val="00A67480"/>
    <w:rsid w:val="00A67FE1"/>
    <w:rsid w:val="00A67FE4"/>
    <w:rsid w:val="00A702BD"/>
    <w:rsid w:val="00A70638"/>
    <w:rsid w:val="00A70937"/>
    <w:rsid w:val="00A70959"/>
    <w:rsid w:val="00A70AA4"/>
    <w:rsid w:val="00A70D29"/>
    <w:rsid w:val="00A70F5B"/>
    <w:rsid w:val="00A70F9E"/>
    <w:rsid w:val="00A7134E"/>
    <w:rsid w:val="00A715C4"/>
    <w:rsid w:val="00A715E8"/>
    <w:rsid w:val="00A718CD"/>
    <w:rsid w:val="00A7190E"/>
    <w:rsid w:val="00A71911"/>
    <w:rsid w:val="00A7191A"/>
    <w:rsid w:val="00A71A29"/>
    <w:rsid w:val="00A71B78"/>
    <w:rsid w:val="00A71BD7"/>
    <w:rsid w:val="00A71F80"/>
    <w:rsid w:val="00A71FF6"/>
    <w:rsid w:val="00A7226B"/>
    <w:rsid w:val="00A7234D"/>
    <w:rsid w:val="00A723B0"/>
    <w:rsid w:val="00A723B8"/>
    <w:rsid w:val="00A72659"/>
    <w:rsid w:val="00A72797"/>
    <w:rsid w:val="00A727C9"/>
    <w:rsid w:val="00A7289D"/>
    <w:rsid w:val="00A72968"/>
    <w:rsid w:val="00A72B6A"/>
    <w:rsid w:val="00A72C22"/>
    <w:rsid w:val="00A72D7A"/>
    <w:rsid w:val="00A72EE6"/>
    <w:rsid w:val="00A7307E"/>
    <w:rsid w:val="00A730FA"/>
    <w:rsid w:val="00A731DD"/>
    <w:rsid w:val="00A734BE"/>
    <w:rsid w:val="00A737CC"/>
    <w:rsid w:val="00A738ED"/>
    <w:rsid w:val="00A73A22"/>
    <w:rsid w:val="00A73A85"/>
    <w:rsid w:val="00A741D2"/>
    <w:rsid w:val="00A7428C"/>
    <w:rsid w:val="00A742E4"/>
    <w:rsid w:val="00A7436F"/>
    <w:rsid w:val="00A743B8"/>
    <w:rsid w:val="00A745C2"/>
    <w:rsid w:val="00A747F1"/>
    <w:rsid w:val="00A74A42"/>
    <w:rsid w:val="00A74A82"/>
    <w:rsid w:val="00A74B32"/>
    <w:rsid w:val="00A75011"/>
    <w:rsid w:val="00A7518C"/>
    <w:rsid w:val="00A75277"/>
    <w:rsid w:val="00A752D7"/>
    <w:rsid w:val="00A75535"/>
    <w:rsid w:val="00A7566D"/>
    <w:rsid w:val="00A758F1"/>
    <w:rsid w:val="00A75BF3"/>
    <w:rsid w:val="00A75C85"/>
    <w:rsid w:val="00A75F5C"/>
    <w:rsid w:val="00A761AB"/>
    <w:rsid w:val="00A76229"/>
    <w:rsid w:val="00A7640E"/>
    <w:rsid w:val="00A764A7"/>
    <w:rsid w:val="00A764BB"/>
    <w:rsid w:val="00A76518"/>
    <w:rsid w:val="00A76530"/>
    <w:rsid w:val="00A7674C"/>
    <w:rsid w:val="00A76C8B"/>
    <w:rsid w:val="00A7703E"/>
    <w:rsid w:val="00A77659"/>
    <w:rsid w:val="00A778CE"/>
    <w:rsid w:val="00A77BAB"/>
    <w:rsid w:val="00A80245"/>
    <w:rsid w:val="00A80426"/>
    <w:rsid w:val="00A805F8"/>
    <w:rsid w:val="00A80B0E"/>
    <w:rsid w:val="00A80BAE"/>
    <w:rsid w:val="00A8114E"/>
    <w:rsid w:val="00A8115F"/>
    <w:rsid w:val="00A81248"/>
    <w:rsid w:val="00A813ED"/>
    <w:rsid w:val="00A8147E"/>
    <w:rsid w:val="00A8183D"/>
    <w:rsid w:val="00A818C4"/>
    <w:rsid w:val="00A81916"/>
    <w:rsid w:val="00A81A3D"/>
    <w:rsid w:val="00A81C17"/>
    <w:rsid w:val="00A81C41"/>
    <w:rsid w:val="00A81D35"/>
    <w:rsid w:val="00A81F87"/>
    <w:rsid w:val="00A820DD"/>
    <w:rsid w:val="00A824D0"/>
    <w:rsid w:val="00A82963"/>
    <w:rsid w:val="00A82C0B"/>
    <w:rsid w:val="00A82D95"/>
    <w:rsid w:val="00A82E40"/>
    <w:rsid w:val="00A834EC"/>
    <w:rsid w:val="00A83502"/>
    <w:rsid w:val="00A83631"/>
    <w:rsid w:val="00A83847"/>
    <w:rsid w:val="00A83918"/>
    <w:rsid w:val="00A839F0"/>
    <w:rsid w:val="00A83AB4"/>
    <w:rsid w:val="00A83D02"/>
    <w:rsid w:val="00A844E5"/>
    <w:rsid w:val="00A84C91"/>
    <w:rsid w:val="00A84D6E"/>
    <w:rsid w:val="00A84E04"/>
    <w:rsid w:val="00A84F79"/>
    <w:rsid w:val="00A85084"/>
    <w:rsid w:val="00A8509B"/>
    <w:rsid w:val="00A85364"/>
    <w:rsid w:val="00A85429"/>
    <w:rsid w:val="00A855AA"/>
    <w:rsid w:val="00A855AF"/>
    <w:rsid w:val="00A856D7"/>
    <w:rsid w:val="00A857FB"/>
    <w:rsid w:val="00A85841"/>
    <w:rsid w:val="00A85975"/>
    <w:rsid w:val="00A859FC"/>
    <w:rsid w:val="00A85C97"/>
    <w:rsid w:val="00A85F91"/>
    <w:rsid w:val="00A8609E"/>
    <w:rsid w:val="00A86202"/>
    <w:rsid w:val="00A8626C"/>
    <w:rsid w:val="00A863AD"/>
    <w:rsid w:val="00A86547"/>
    <w:rsid w:val="00A86823"/>
    <w:rsid w:val="00A86876"/>
    <w:rsid w:val="00A8697C"/>
    <w:rsid w:val="00A869BD"/>
    <w:rsid w:val="00A86C65"/>
    <w:rsid w:val="00A86DCB"/>
    <w:rsid w:val="00A870D3"/>
    <w:rsid w:val="00A87192"/>
    <w:rsid w:val="00A87212"/>
    <w:rsid w:val="00A875DE"/>
    <w:rsid w:val="00A87799"/>
    <w:rsid w:val="00A87951"/>
    <w:rsid w:val="00A87C25"/>
    <w:rsid w:val="00A87F51"/>
    <w:rsid w:val="00A87F64"/>
    <w:rsid w:val="00A9007B"/>
    <w:rsid w:val="00A90093"/>
    <w:rsid w:val="00A90233"/>
    <w:rsid w:val="00A9031B"/>
    <w:rsid w:val="00A903D6"/>
    <w:rsid w:val="00A904F2"/>
    <w:rsid w:val="00A90663"/>
    <w:rsid w:val="00A90694"/>
    <w:rsid w:val="00A90809"/>
    <w:rsid w:val="00A9087D"/>
    <w:rsid w:val="00A909A6"/>
    <w:rsid w:val="00A90EB7"/>
    <w:rsid w:val="00A90EED"/>
    <w:rsid w:val="00A90F65"/>
    <w:rsid w:val="00A91149"/>
    <w:rsid w:val="00A9126F"/>
    <w:rsid w:val="00A9152C"/>
    <w:rsid w:val="00A9167D"/>
    <w:rsid w:val="00A916AB"/>
    <w:rsid w:val="00A916F8"/>
    <w:rsid w:val="00A91826"/>
    <w:rsid w:val="00A9188A"/>
    <w:rsid w:val="00A918AE"/>
    <w:rsid w:val="00A91980"/>
    <w:rsid w:val="00A919BC"/>
    <w:rsid w:val="00A91B2B"/>
    <w:rsid w:val="00A91F1D"/>
    <w:rsid w:val="00A91F50"/>
    <w:rsid w:val="00A9250D"/>
    <w:rsid w:val="00A92606"/>
    <w:rsid w:val="00A9275B"/>
    <w:rsid w:val="00A928DC"/>
    <w:rsid w:val="00A928DE"/>
    <w:rsid w:val="00A92906"/>
    <w:rsid w:val="00A930A9"/>
    <w:rsid w:val="00A9318E"/>
    <w:rsid w:val="00A932E1"/>
    <w:rsid w:val="00A93451"/>
    <w:rsid w:val="00A936FD"/>
    <w:rsid w:val="00A93820"/>
    <w:rsid w:val="00A93859"/>
    <w:rsid w:val="00A939A7"/>
    <w:rsid w:val="00A93A96"/>
    <w:rsid w:val="00A93AB5"/>
    <w:rsid w:val="00A93B23"/>
    <w:rsid w:val="00A93D43"/>
    <w:rsid w:val="00A93F7A"/>
    <w:rsid w:val="00A93FF8"/>
    <w:rsid w:val="00A941E7"/>
    <w:rsid w:val="00A94264"/>
    <w:rsid w:val="00A94371"/>
    <w:rsid w:val="00A94472"/>
    <w:rsid w:val="00A94581"/>
    <w:rsid w:val="00A946E0"/>
    <w:rsid w:val="00A9483E"/>
    <w:rsid w:val="00A94961"/>
    <w:rsid w:val="00A9499B"/>
    <w:rsid w:val="00A94A6D"/>
    <w:rsid w:val="00A94E89"/>
    <w:rsid w:val="00A94EAC"/>
    <w:rsid w:val="00A95121"/>
    <w:rsid w:val="00A9569B"/>
    <w:rsid w:val="00A956AD"/>
    <w:rsid w:val="00A95887"/>
    <w:rsid w:val="00A958FC"/>
    <w:rsid w:val="00A9598E"/>
    <w:rsid w:val="00A95B97"/>
    <w:rsid w:val="00A95BB7"/>
    <w:rsid w:val="00A95C2D"/>
    <w:rsid w:val="00A95E64"/>
    <w:rsid w:val="00A96012"/>
    <w:rsid w:val="00A966FE"/>
    <w:rsid w:val="00A96ACD"/>
    <w:rsid w:val="00A96B4C"/>
    <w:rsid w:val="00A96D08"/>
    <w:rsid w:val="00A96F06"/>
    <w:rsid w:val="00A97233"/>
    <w:rsid w:val="00A973D7"/>
    <w:rsid w:val="00A974DF"/>
    <w:rsid w:val="00A9761A"/>
    <w:rsid w:val="00A97AE9"/>
    <w:rsid w:val="00A97B8C"/>
    <w:rsid w:val="00A97BF0"/>
    <w:rsid w:val="00A97C88"/>
    <w:rsid w:val="00A97EC2"/>
    <w:rsid w:val="00AA0176"/>
    <w:rsid w:val="00AA0A2F"/>
    <w:rsid w:val="00AA0AC4"/>
    <w:rsid w:val="00AA0C27"/>
    <w:rsid w:val="00AA0C50"/>
    <w:rsid w:val="00AA0C87"/>
    <w:rsid w:val="00AA0CDE"/>
    <w:rsid w:val="00AA0F32"/>
    <w:rsid w:val="00AA1092"/>
    <w:rsid w:val="00AA1102"/>
    <w:rsid w:val="00AA1305"/>
    <w:rsid w:val="00AA1365"/>
    <w:rsid w:val="00AA1624"/>
    <w:rsid w:val="00AA1639"/>
    <w:rsid w:val="00AA1891"/>
    <w:rsid w:val="00AA1D57"/>
    <w:rsid w:val="00AA1E7C"/>
    <w:rsid w:val="00AA1E85"/>
    <w:rsid w:val="00AA2701"/>
    <w:rsid w:val="00AA276D"/>
    <w:rsid w:val="00AA27D0"/>
    <w:rsid w:val="00AA288C"/>
    <w:rsid w:val="00AA2B88"/>
    <w:rsid w:val="00AA2E89"/>
    <w:rsid w:val="00AA2E8A"/>
    <w:rsid w:val="00AA2F92"/>
    <w:rsid w:val="00AA30FE"/>
    <w:rsid w:val="00AA319A"/>
    <w:rsid w:val="00AA36D5"/>
    <w:rsid w:val="00AA37B1"/>
    <w:rsid w:val="00AA3876"/>
    <w:rsid w:val="00AA3929"/>
    <w:rsid w:val="00AA3A1D"/>
    <w:rsid w:val="00AA3A2C"/>
    <w:rsid w:val="00AA3B9B"/>
    <w:rsid w:val="00AA3BF5"/>
    <w:rsid w:val="00AA3DC7"/>
    <w:rsid w:val="00AA41D4"/>
    <w:rsid w:val="00AA4265"/>
    <w:rsid w:val="00AA4319"/>
    <w:rsid w:val="00AA4327"/>
    <w:rsid w:val="00AA4381"/>
    <w:rsid w:val="00AA4589"/>
    <w:rsid w:val="00AA46E3"/>
    <w:rsid w:val="00AA47E6"/>
    <w:rsid w:val="00AA4871"/>
    <w:rsid w:val="00AA4BC6"/>
    <w:rsid w:val="00AA4C42"/>
    <w:rsid w:val="00AA4E2E"/>
    <w:rsid w:val="00AA4F95"/>
    <w:rsid w:val="00AA4FC8"/>
    <w:rsid w:val="00AA5003"/>
    <w:rsid w:val="00AA503D"/>
    <w:rsid w:val="00AA5055"/>
    <w:rsid w:val="00AA508B"/>
    <w:rsid w:val="00AA50E6"/>
    <w:rsid w:val="00AA50EB"/>
    <w:rsid w:val="00AA511B"/>
    <w:rsid w:val="00AA53DE"/>
    <w:rsid w:val="00AA55A3"/>
    <w:rsid w:val="00AA5677"/>
    <w:rsid w:val="00AA5A73"/>
    <w:rsid w:val="00AA5A9F"/>
    <w:rsid w:val="00AA5BD3"/>
    <w:rsid w:val="00AA5C42"/>
    <w:rsid w:val="00AA5C9A"/>
    <w:rsid w:val="00AA5D24"/>
    <w:rsid w:val="00AA5E8E"/>
    <w:rsid w:val="00AA5FE8"/>
    <w:rsid w:val="00AA621C"/>
    <w:rsid w:val="00AA6476"/>
    <w:rsid w:val="00AA64D0"/>
    <w:rsid w:val="00AA677B"/>
    <w:rsid w:val="00AA6951"/>
    <w:rsid w:val="00AA6A07"/>
    <w:rsid w:val="00AA6AAD"/>
    <w:rsid w:val="00AA6CB2"/>
    <w:rsid w:val="00AA6CDA"/>
    <w:rsid w:val="00AA6D74"/>
    <w:rsid w:val="00AA6E58"/>
    <w:rsid w:val="00AA6F98"/>
    <w:rsid w:val="00AA7007"/>
    <w:rsid w:val="00AA710E"/>
    <w:rsid w:val="00AA7164"/>
    <w:rsid w:val="00AA7309"/>
    <w:rsid w:val="00AA74C1"/>
    <w:rsid w:val="00AA77CA"/>
    <w:rsid w:val="00AA792E"/>
    <w:rsid w:val="00AA7B18"/>
    <w:rsid w:val="00AA7BEF"/>
    <w:rsid w:val="00AA7C3A"/>
    <w:rsid w:val="00AA7D94"/>
    <w:rsid w:val="00AA7DF1"/>
    <w:rsid w:val="00AA7E96"/>
    <w:rsid w:val="00AB00B8"/>
    <w:rsid w:val="00AB010E"/>
    <w:rsid w:val="00AB059E"/>
    <w:rsid w:val="00AB0613"/>
    <w:rsid w:val="00AB0B7E"/>
    <w:rsid w:val="00AB0BE6"/>
    <w:rsid w:val="00AB0CDC"/>
    <w:rsid w:val="00AB0ED3"/>
    <w:rsid w:val="00AB100B"/>
    <w:rsid w:val="00AB100D"/>
    <w:rsid w:val="00AB1257"/>
    <w:rsid w:val="00AB1467"/>
    <w:rsid w:val="00AB1554"/>
    <w:rsid w:val="00AB160E"/>
    <w:rsid w:val="00AB172E"/>
    <w:rsid w:val="00AB17FD"/>
    <w:rsid w:val="00AB195C"/>
    <w:rsid w:val="00AB1A37"/>
    <w:rsid w:val="00AB1ACC"/>
    <w:rsid w:val="00AB1B71"/>
    <w:rsid w:val="00AB1C9E"/>
    <w:rsid w:val="00AB1D76"/>
    <w:rsid w:val="00AB1E86"/>
    <w:rsid w:val="00AB1E99"/>
    <w:rsid w:val="00AB1F3A"/>
    <w:rsid w:val="00AB2062"/>
    <w:rsid w:val="00AB228F"/>
    <w:rsid w:val="00AB2670"/>
    <w:rsid w:val="00AB27EF"/>
    <w:rsid w:val="00AB2873"/>
    <w:rsid w:val="00AB294C"/>
    <w:rsid w:val="00AB2ADD"/>
    <w:rsid w:val="00AB2B58"/>
    <w:rsid w:val="00AB2B63"/>
    <w:rsid w:val="00AB2B70"/>
    <w:rsid w:val="00AB2BE6"/>
    <w:rsid w:val="00AB2E50"/>
    <w:rsid w:val="00AB2EB6"/>
    <w:rsid w:val="00AB3319"/>
    <w:rsid w:val="00AB3515"/>
    <w:rsid w:val="00AB35B9"/>
    <w:rsid w:val="00AB3A1D"/>
    <w:rsid w:val="00AB3B4F"/>
    <w:rsid w:val="00AB3B7E"/>
    <w:rsid w:val="00AB40A8"/>
    <w:rsid w:val="00AB4175"/>
    <w:rsid w:val="00AB4311"/>
    <w:rsid w:val="00AB44FE"/>
    <w:rsid w:val="00AB4582"/>
    <w:rsid w:val="00AB4830"/>
    <w:rsid w:val="00AB4877"/>
    <w:rsid w:val="00AB4ACC"/>
    <w:rsid w:val="00AB4DD1"/>
    <w:rsid w:val="00AB4F55"/>
    <w:rsid w:val="00AB55F8"/>
    <w:rsid w:val="00AB5ACD"/>
    <w:rsid w:val="00AB5B6F"/>
    <w:rsid w:val="00AB5BCF"/>
    <w:rsid w:val="00AB5D9E"/>
    <w:rsid w:val="00AB5DCB"/>
    <w:rsid w:val="00AB5E32"/>
    <w:rsid w:val="00AB5E7D"/>
    <w:rsid w:val="00AB5F36"/>
    <w:rsid w:val="00AB5FD7"/>
    <w:rsid w:val="00AB6055"/>
    <w:rsid w:val="00AB610B"/>
    <w:rsid w:val="00AB687A"/>
    <w:rsid w:val="00AB69B0"/>
    <w:rsid w:val="00AB69BD"/>
    <w:rsid w:val="00AB6A38"/>
    <w:rsid w:val="00AB6A48"/>
    <w:rsid w:val="00AB6E48"/>
    <w:rsid w:val="00AB6E77"/>
    <w:rsid w:val="00AB6EF5"/>
    <w:rsid w:val="00AB6FE6"/>
    <w:rsid w:val="00AB7132"/>
    <w:rsid w:val="00AB72E3"/>
    <w:rsid w:val="00AB749E"/>
    <w:rsid w:val="00AB74D2"/>
    <w:rsid w:val="00AB760A"/>
    <w:rsid w:val="00AB76AC"/>
    <w:rsid w:val="00AB7956"/>
    <w:rsid w:val="00AB7B78"/>
    <w:rsid w:val="00AB7C98"/>
    <w:rsid w:val="00AC02D7"/>
    <w:rsid w:val="00AC05CB"/>
    <w:rsid w:val="00AC05E2"/>
    <w:rsid w:val="00AC066B"/>
    <w:rsid w:val="00AC0684"/>
    <w:rsid w:val="00AC0793"/>
    <w:rsid w:val="00AC09BD"/>
    <w:rsid w:val="00AC0A6B"/>
    <w:rsid w:val="00AC0C8D"/>
    <w:rsid w:val="00AC0D0E"/>
    <w:rsid w:val="00AC0E12"/>
    <w:rsid w:val="00AC0FBD"/>
    <w:rsid w:val="00AC104F"/>
    <w:rsid w:val="00AC11EB"/>
    <w:rsid w:val="00AC13B8"/>
    <w:rsid w:val="00AC16F3"/>
    <w:rsid w:val="00AC1757"/>
    <w:rsid w:val="00AC1787"/>
    <w:rsid w:val="00AC188D"/>
    <w:rsid w:val="00AC1916"/>
    <w:rsid w:val="00AC1917"/>
    <w:rsid w:val="00AC1999"/>
    <w:rsid w:val="00AC19D0"/>
    <w:rsid w:val="00AC1A37"/>
    <w:rsid w:val="00AC1A4F"/>
    <w:rsid w:val="00AC1BA4"/>
    <w:rsid w:val="00AC1D58"/>
    <w:rsid w:val="00AC211F"/>
    <w:rsid w:val="00AC2752"/>
    <w:rsid w:val="00AC278D"/>
    <w:rsid w:val="00AC2A7B"/>
    <w:rsid w:val="00AC2B39"/>
    <w:rsid w:val="00AC2C9B"/>
    <w:rsid w:val="00AC2D97"/>
    <w:rsid w:val="00AC2E43"/>
    <w:rsid w:val="00AC2EAE"/>
    <w:rsid w:val="00AC2F23"/>
    <w:rsid w:val="00AC3280"/>
    <w:rsid w:val="00AC3288"/>
    <w:rsid w:val="00AC3653"/>
    <w:rsid w:val="00AC38E8"/>
    <w:rsid w:val="00AC394F"/>
    <w:rsid w:val="00AC3968"/>
    <w:rsid w:val="00AC3A40"/>
    <w:rsid w:val="00AC3A83"/>
    <w:rsid w:val="00AC3A8A"/>
    <w:rsid w:val="00AC3CFB"/>
    <w:rsid w:val="00AC3F68"/>
    <w:rsid w:val="00AC413B"/>
    <w:rsid w:val="00AC4182"/>
    <w:rsid w:val="00AC42BD"/>
    <w:rsid w:val="00AC458C"/>
    <w:rsid w:val="00AC4849"/>
    <w:rsid w:val="00AC4855"/>
    <w:rsid w:val="00AC49C1"/>
    <w:rsid w:val="00AC4A3F"/>
    <w:rsid w:val="00AC4B5D"/>
    <w:rsid w:val="00AC4CA1"/>
    <w:rsid w:val="00AC4DD4"/>
    <w:rsid w:val="00AC4E1D"/>
    <w:rsid w:val="00AC4FA6"/>
    <w:rsid w:val="00AC52A3"/>
    <w:rsid w:val="00AC53C7"/>
    <w:rsid w:val="00AC5413"/>
    <w:rsid w:val="00AC541F"/>
    <w:rsid w:val="00AC5A53"/>
    <w:rsid w:val="00AC5E07"/>
    <w:rsid w:val="00AC5E57"/>
    <w:rsid w:val="00AC5E89"/>
    <w:rsid w:val="00AC5EDE"/>
    <w:rsid w:val="00AC5FB9"/>
    <w:rsid w:val="00AC6068"/>
    <w:rsid w:val="00AC6133"/>
    <w:rsid w:val="00AC6608"/>
    <w:rsid w:val="00AC67E8"/>
    <w:rsid w:val="00AC6845"/>
    <w:rsid w:val="00AC6A91"/>
    <w:rsid w:val="00AC6CE4"/>
    <w:rsid w:val="00AC6CFE"/>
    <w:rsid w:val="00AC6E63"/>
    <w:rsid w:val="00AC70A6"/>
    <w:rsid w:val="00AC7719"/>
    <w:rsid w:val="00AC77FF"/>
    <w:rsid w:val="00AC7A32"/>
    <w:rsid w:val="00AC7A9C"/>
    <w:rsid w:val="00AC7AED"/>
    <w:rsid w:val="00AC7C1B"/>
    <w:rsid w:val="00AC7D23"/>
    <w:rsid w:val="00AD02A1"/>
    <w:rsid w:val="00AD06CC"/>
    <w:rsid w:val="00AD0A9A"/>
    <w:rsid w:val="00AD0BDA"/>
    <w:rsid w:val="00AD0BF4"/>
    <w:rsid w:val="00AD0C5F"/>
    <w:rsid w:val="00AD0F87"/>
    <w:rsid w:val="00AD1126"/>
    <w:rsid w:val="00AD1234"/>
    <w:rsid w:val="00AD143C"/>
    <w:rsid w:val="00AD1641"/>
    <w:rsid w:val="00AD17F0"/>
    <w:rsid w:val="00AD184D"/>
    <w:rsid w:val="00AD1A90"/>
    <w:rsid w:val="00AD2132"/>
    <w:rsid w:val="00AD22E3"/>
    <w:rsid w:val="00AD23AB"/>
    <w:rsid w:val="00AD2671"/>
    <w:rsid w:val="00AD2A90"/>
    <w:rsid w:val="00AD2F1A"/>
    <w:rsid w:val="00AD2F94"/>
    <w:rsid w:val="00AD31B4"/>
    <w:rsid w:val="00AD31E6"/>
    <w:rsid w:val="00AD3511"/>
    <w:rsid w:val="00AD35FE"/>
    <w:rsid w:val="00AD36E6"/>
    <w:rsid w:val="00AD37CB"/>
    <w:rsid w:val="00AD3805"/>
    <w:rsid w:val="00AD3829"/>
    <w:rsid w:val="00AD382E"/>
    <w:rsid w:val="00AD3932"/>
    <w:rsid w:val="00AD3A72"/>
    <w:rsid w:val="00AD3B28"/>
    <w:rsid w:val="00AD3DA6"/>
    <w:rsid w:val="00AD40BD"/>
    <w:rsid w:val="00AD42A2"/>
    <w:rsid w:val="00AD4C16"/>
    <w:rsid w:val="00AD4CAC"/>
    <w:rsid w:val="00AD4D11"/>
    <w:rsid w:val="00AD4E2A"/>
    <w:rsid w:val="00AD4E7E"/>
    <w:rsid w:val="00AD504C"/>
    <w:rsid w:val="00AD5469"/>
    <w:rsid w:val="00AD55F6"/>
    <w:rsid w:val="00AD5727"/>
    <w:rsid w:val="00AD5940"/>
    <w:rsid w:val="00AD59D6"/>
    <w:rsid w:val="00AD5B7E"/>
    <w:rsid w:val="00AD5C59"/>
    <w:rsid w:val="00AD5D65"/>
    <w:rsid w:val="00AD5DB2"/>
    <w:rsid w:val="00AD5E12"/>
    <w:rsid w:val="00AD5E2C"/>
    <w:rsid w:val="00AD61EB"/>
    <w:rsid w:val="00AD6859"/>
    <w:rsid w:val="00AD68F8"/>
    <w:rsid w:val="00AD69E3"/>
    <w:rsid w:val="00AD6A9A"/>
    <w:rsid w:val="00AD6AA8"/>
    <w:rsid w:val="00AD6B03"/>
    <w:rsid w:val="00AD6BB0"/>
    <w:rsid w:val="00AD6C7A"/>
    <w:rsid w:val="00AD6E71"/>
    <w:rsid w:val="00AD6E80"/>
    <w:rsid w:val="00AD73E8"/>
    <w:rsid w:val="00AD74D6"/>
    <w:rsid w:val="00AD7869"/>
    <w:rsid w:val="00AD7B13"/>
    <w:rsid w:val="00AD7CC1"/>
    <w:rsid w:val="00AE004C"/>
    <w:rsid w:val="00AE00D8"/>
    <w:rsid w:val="00AE0108"/>
    <w:rsid w:val="00AE0167"/>
    <w:rsid w:val="00AE020E"/>
    <w:rsid w:val="00AE0536"/>
    <w:rsid w:val="00AE0B73"/>
    <w:rsid w:val="00AE0EBA"/>
    <w:rsid w:val="00AE0FF7"/>
    <w:rsid w:val="00AE14FB"/>
    <w:rsid w:val="00AE15B2"/>
    <w:rsid w:val="00AE15EB"/>
    <w:rsid w:val="00AE1A13"/>
    <w:rsid w:val="00AE1B1D"/>
    <w:rsid w:val="00AE1B6B"/>
    <w:rsid w:val="00AE1C45"/>
    <w:rsid w:val="00AE1D49"/>
    <w:rsid w:val="00AE1DB1"/>
    <w:rsid w:val="00AE21D4"/>
    <w:rsid w:val="00AE22AB"/>
    <w:rsid w:val="00AE22AC"/>
    <w:rsid w:val="00AE2317"/>
    <w:rsid w:val="00AE243F"/>
    <w:rsid w:val="00AE290B"/>
    <w:rsid w:val="00AE2A1D"/>
    <w:rsid w:val="00AE2C5D"/>
    <w:rsid w:val="00AE2D96"/>
    <w:rsid w:val="00AE2F18"/>
    <w:rsid w:val="00AE316A"/>
    <w:rsid w:val="00AE3230"/>
    <w:rsid w:val="00AE3416"/>
    <w:rsid w:val="00AE354B"/>
    <w:rsid w:val="00AE3557"/>
    <w:rsid w:val="00AE359B"/>
    <w:rsid w:val="00AE3631"/>
    <w:rsid w:val="00AE3707"/>
    <w:rsid w:val="00AE3875"/>
    <w:rsid w:val="00AE3A76"/>
    <w:rsid w:val="00AE3B74"/>
    <w:rsid w:val="00AE3CBA"/>
    <w:rsid w:val="00AE3E57"/>
    <w:rsid w:val="00AE3EC7"/>
    <w:rsid w:val="00AE3F14"/>
    <w:rsid w:val="00AE434E"/>
    <w:rsid w:val="00AE452C"/>
    <w:rsid w:val="00AE45A2"/>
    <w:rsid w:val="00AE46A3"/>
    <w:rsid w:val="00AE473A"/>
    <w:rsid w:val="00AE4AAE"/>
    <w:rsid w:val="00AE4AC2"/>
    <w:rsid w:val="00AE4B8B"/>
    <w:rsid w:val="00AE4C8D"/>
    <w:rsid w:val="00AE4ED7"/>
    <w:rsid w:val="00AE52D9"/>
    <w:rsid w:val="00AE56BA"/>
    <w:rsid w:val="00AE579C"/>
    <w:rsid w:val="00AE5B53"/>
    <w:rsid w:val="00AE5E31"/>
    <w:rsid w:val="00AE5ED6"/>
    <w:rsid w:val="00AE6027"/>
    <w:rsid w:val="00AE6030"/>
    <w:rsid w:val="00AE608B"/>
    <w:rsid w:val="00AE644B"/>
    <w:rsid w:val="00AE6716"/>
    <w:rsid w:val="00AE672D"/>
    <w:rsid w:val="00AE676F"/>
    <w:rsid w:val="00AE6AEE"/>
    <w:rsid w:val="00AE6B3A"/>
    <w:rsid w:val="00AE6F83"/>
    <w:rsid w:val="00AE704C"/>
    <w:rsid w:val="00AE70B3"/>
    <w:rsid w:val="00AE719F"/>
    <w:rsid w:val="00AE758A"/>
    <w:rsid w:val="00AE77AF"/>
    <w:rsid w:val="00AE7893"/>
    <w:rsid w:val="00AE7919"/>
    <w:rsid w:val="00AE797F"/>
    <w:rsid w:val="00AE7988"/>
    <w:rsid w:val="00AE79AD"/>
    <w:rsid w:val="00AE79BC"/>
    <w:rsid w:val="00AE79DE"/>
    <w:rsid w:val="00AE7BB3"/>
    <w:rsid w:val="00AE7C93"/>
    <w:rsid w:val="00AF047A"/>
    <w:rsid w:val="00AF04A9"/>
    <w:rsid w:val="00AF07B7"/>
    <w:rsid w:val="00AF0A3F"/>
    <w:rsid w:val="00AF0AE6"/>
    <w:rsid w:val="00AF0B08"/>
    <w:rsid w:val="00AF0CE1"/>
    <w:rsid w:val="00AF0DC7"/>
    <w:rsid w:val="00AF0E3A"/>
    <w:rsid w:val="00AF164D"/>
    <w:rsid w:val="00AF1871"/>
    <w:rsid w:val="00AF1AB3"/>
    <w:rsid w:val="00AF1B6B"/>
    <w:rsid w:val="00AF1F68"/>
    <w:rsid w:val="00AF214C"/>
    <w:rsid w:val="00AF2237"/>
    <w:rsid w:val="00AF23BB"/>
    <w:rsid w:val="00AF2617"/>
    <w:rsid w:val="00AF2751"/>
    <w:rsid w:val="00AF276A"/>
    <w:rsid w:val="00AF28B3"/>
    <w:rsid w:val="00AF295F"/>
    <w:rsid w:val="00AF2BB5"/>
    <w:rsid w:val="00AF2CB0"/>
    <w:rsid w:val="00AF2DD5"/>
    <w:rsid w:val="00AF2F64"/>
    <w:rsid w:val="00AF32AB"/>
    <w:rsid w:val="00AF3533"/>
    <w:rsid w:val="00AF35BB"/>
    <w:rsid w:val="00AF372E"/>
    <w:rsid w:val="00AF38D9"/>
    <w:rsid w:val="00AF3945"/>
    <w:rsid w:val="00AF3D17"/>
    <w:rsid w:val="00AF3E8D"/>
    <w:rsid w:val="00AF3FA1"/>
    <w:rsid w:val="00AF445E"/>
    <w:rsid w:val="00AF4460"/>
    <w:rsid w:val="00AF47FD"/>
    <w:rsid w:val="00AF4818"/>
    <w:rsid w:val="00AF4859"/>
    <w:rsid w:val="00AF4B56"/>
    <w:rsid w:val="00AF4BCE"/>
    <w:rsid w:val="00AF4C45"/>
    <w:rsid w:val="00AF4CB1"/>
    <w:rsid w:val="00AF503B"/>
    <w:rsid w:val="00AF51C9"/>
    <w:rsid w:val="00AF53EE"/>
    <w:rsid w:val="00AF574A"/>
    <w:rsid w:val="00AF57C5"/>
    <w:rsid w:val="00AF59B8"/>
    <w:rsid w:val="00AF5B67"/>
    <w:rsid w:val="00AF5C8D"/>
    <w:rsid w:val="00AF61C4"/>
    <w:rsid w:val="00AF6332"/>
    <w:rsid w:val="00AF63F8"/>
    <w:rsid w:val="00AF6621"/>
    <w:rsid w:val="00AF66D0"/>
    <w:rsid w:val="00AF677B"/>
    <w:rsid w:val="00AF6828"/>
    <w:rsid w:val="00AF683D"/>
    <w:rsid w:val="00AF6840"/>
    <w:rsid w:val="00AF699C"/>
    <w:rsid w:val="00AF6A69"/>
    <w:rsid w:val="00AF6BF0"/>
    <w:rsid w:val="00AF6DB4"/>
    <w:rsid w:val="00AF6EC7"/>
    <w:rsid w:val="00AF7076"/>
    <w:rsid w:val="00AF715E"/>
    <w:rsid w:val="00AF7317"/>
    <w:rsid w:val="00AF73F3"/>
    <w:rsid w:val="00AF772C"/>
    <w:rsid w:val="00AF789B"/>
    <w:rsid w:val="00AF795B"/>
    <w:rsid w:val="00AF7B2A"/>
    <w:rsid w:val="00AF7B2E"/>
    <w:rsid w:val="00AF7C6E"/>
    <w:rsid w:val="00AF7E28"/>
    <w:rsid w:val="00B000C8"/>
    <w:rsid w:val="00B00390"/>
    <w:rsid w:val="00B0059E"/>
    <w:rsid w:val="00B00B8E"/>
    <w:rsid w:val="00B00C97"/>
    <w:rsid w:val="00B00CF3"/>
    <w:rsid w:val="00B00DD6"/>
    <w:rsid w:val="00B00DD8"/>
    <w:rsid w:val="00B00E28"/>
    <w:rsid w:val="00B00E6B"/>
    <w:rsid w:val="00B012D2"/>
    <w:rsid w:val="00B013E9"/>
    <w:rsid w:val="00B014E4"/>
    <w:rsid w:val="00B0180A"/>
    <w:rsid w:val="00B018BB"/>
    <w:rsid w:val="00B01927"/>
    <w:rsid w:val="00B019D5"/>
    <w:rsid w:val="00B01D08"/>
    <w:rsid w:val="00B0201D"/>
    <w:rsid w:val="00B02048"/>
    <w:rsid w:val="00B020E0"/>
    <w:rsid w:val="00B0224F"/>
    <w:rsid w:val="00B02275"/>
    <w:rsid w:val="00B023F8"/>
    <w:rsid w:val="00B028ED"/>
    <w:rsid w:val="00B02A09"/>
    <w:rsid w:val="00B02B62"/>
    <w:rsid w:val="00B02BCD"/>
    <w:rsid w:val="00B02D09"/>
    <w:rsid w:val="00B0300D"/>
    <w:rsid w:val="00B0327E"/>
    <w:rsid w:val="00B034FA"/>
    <w:rsid w:val="00B03612"/>
    <w:rsid w:val="00B0370C"/>
    <w:rsid w:val="00B0377E"/>
    <w:rsid w:val="00B0391D"/>
    <w:rsid w:val="00B03B97"/>
    <w:rsid w:val="00B03C42"/>
    <w:rsid w:val="00B03D3C"/>
    <w:rsid w:val="00B0400F"/>
    <w:rsid w:val="00B0405F"/>
    <w:rsid w:val="00B04297"/>
    <w:rsid w:val="00B04380"/>
    <w:rsid w:val="00B04882"/>
    <w:rsid w:val="00B04893"/>
    <w:rsid w:val="00B049E3"/>
    <w:rsid w:val="00B04A6F"/>
    <w:rsid w:val="00B04C78"/>
    <w:rsid w:val="00B04CD9"/>
    <w:rsid w:val="00B04CE6"/>
    <w:rsid w:val="00B04E1C"/>
    <w:rsid w:val="00B04F0D"/>
    <w:rsid w:val="00B04FCC"/>
    <w:rsid w:val="00B04FE3"/>
    <w:rsid w:val="00B05188"/>
    <w:rsid w:val="00B051B4"/>
    <w:rsid w:val="00B051BF"/>
    <w:rsid w:val="00B052ED"/>
    <w:rsid w:val="00B0561F"/>
    <w:rsid w:val="00B05660"/>
    <w:rsid w:val="00B056A9"/>
    <w:rsid w:val="00B05710"/>
    <w:rsid w:val="00B059E2"/>
    <w:rsid w:val="00B05AD8"/>
    <w:rsid w:val="00B05CA3"/>
    <w:rsid w:val="00B05E51"/>
    <w:rsid w:val="00B05EBD"/>
    <w:rsid w:val="00B05F36"/>
    <w:rsid w:val="00B060F8"/>
    <w:rsid w:val="00B0615F"/>
    <w:rsid w:val="00B06B86"/>
    <w:rsid w:val="00B06CD2"/>
    <w:rsid w:val="00B06D3C"/>
    <w:rsid w:val="00B06EDD"/>
    <w:rsid w:val="00B06FE8"/>
    <w:rsid w:val="00B07330"/>
    <w:rsid w:val="00B07444"/>
    <w:rsid w:val="00B07453"/>
    <w:rsid w:val="00B0747F"/>
    <w:rsid w:val="00B07555"/>
    <w:rsid w:val="00B07660"/>
    <w:rsid w:val="00B0768C"/>
    <w:rsid w:val="00B07690"/>
    <w:rsid w:val="00B07759"/>
    <w:rsid w:val="00B077A6"/>
    <w:rsid w:val="00B078B7"/>
    <w:rsid w:val="00B078C3"/>
    <w:rsid w:val="00B07D58"/>
    <w:rsid w:val="00B07EEC"/>
    <w:rsid w:val="00B07F01"/>
    <w:rsid w:val="00B07F86"/>
    <w:rsid w:val="00B100DD"/>
    <w:rsid w:val="00B1019B"/>
    <w:rsid w:val="00B10383"/>
    <w:rsid w:val="00B1080B"/>
    <w:rsid w:val="00B10949"/>
    <w:rsid w:val="00B10950"/>
    <w:rsid w:val="00B1097B"/>
    <w:rsid w:val="00B10B60"/>
    <w:rsid w:val="00B10DFF"/>
    <w:rsid w:val="00B10E5F"/>
    <w:rsid w:val="00B10E7B"/>
    <w:rsid w:val="00B10EDE"/>
    <w:rsid w:val="00B11008"/>
    <w:rsid w:val="00B11034"/>
    <w:rsid w:val="00B110E7"/>
    <w:rsid w:val="00B11901"/>
    <w:rsid w:val="00B11B34"/>
    <w:rsid w:val="00B11B5D"/>
    <w:rsid w:val="00B11CD5"/>
    <w:rsid w:val="00B11EC9"/>
    <w:rsid w:val="00B11EDA"/>
    <w:rsid w:val="00B1200A"/>
    <w:rsid w:val="00B12439"/>
    <w:rsid w:val="00B12623"/>
    <w:rsid w:val="00B12AE1"/>
    <w:rsid w:val="00B12BDF"/>
    <w:rsid w:val="00B12C06"/>
    <w:rsid w:val="00B12F6F"/>
    <w:rsid w:val="00B1326C"/>
    <w:rsid w:val="00B13487"/>
    <w:rsid w:val="00B13A97"/>
    <w:rsid w:val="00B13B33"/>
    <w:rsid w:val="00B13C1A"/>
    <w:rsid w:val="00B13D35"/>
    <w:rsid w:val="00B13EE3"/>
    <w:rsid w:val="00B13F62"/>
    <w:rsid w:val="00B1406C"/>
    <w:rsid w:val="00B140D0"/>
    <w:rsid w:val="00B142FE"/>
    <w:rsid w:val="00B14530"/>
    <w:rsid w:val="00B14760"/>
    <w:rsid w:val="00B147B5"/>
    <w:rsid w:val="00B148AC"/>
    <w:rsid w:val="00B15052"/>
    <w:rsid w:val="00B15096"/>
    <w:rsid w:val="00B15118"/>
    <w:rsid w:val="00B1528B"/>
    <w:rsid w:val="00B1530F"/>
    <w:rsid w:val="00B154C3"/>
    <w:rsid w:val="00B157E0"/>
    <w:rsid w:val="00B157E8"/>
    <w:rsid w:val="00B15831"/>
    <w:rsid w:val="00B15A35"/>
    <w:rsid w:val="00B15AE8"/>
    <w:rsid w:val="00B15AEC"/>
    <w:rsid w:val="00B15B85"/>
    <w:rsid w:val="00B15BCE"/>
    <w:rsid w:val="00B15D4B"/>
    <w:rsid w:val="00B15F5C"/>
    <w:rsid w:val="00B16049"/>
    <w:rsid w:val="00B1615A"/>
    <w:rsid w:val="00B16235"/>
    <w:rsid w:val="00B1640D"/>
    <w:rsid w:val="00B16516"/>
    <w:rsid w:val="00B16563"/>
    <w:rsid w:val="00B1678D"/>
    <w:rsid w:val="00B16B90"/>
    <w:rsid w:val="00B16BF7"/>
    <w:rsid w:val="00B16C03"/>
    <w:rsid w:val="00B16DEC"/>
    <w:rsid w:val="00B17322"/>
    <w:rsid w:val="00B174C8"/>
    <w:rsid w:val="00B17572"/>
    <w:rsid w:val="00B17590"/>
    <w:rsid w:val="00B175BD"/>
    <w:rsid w:val="00B17694"/>
    <w:rsid w:val="00B176D5"/>
    <w:rsid w:val="00B1772A"/>
    <w:rsid w:val="00B17772"/>
    <w:rsid w:val="00B178AB"/>
    <w:rsid w:val="00B1791A"/>
    <w:rsid w:val="00B1791C"/>
    <w:rsid w:val="00B17924"/>
    <w:rsid w:val="00B1799B"/>
    <w:rsid w:val="00B179E0"/>
    <w:rsid w:val="00B17C92"/>
    <w:rsid w:val="00B17D28"/>
    <w:rsid w:val="00B17EEC"/>
    <w:rsid w:val="00B20158"/>
    <w:rsid w:val="00B2017D"/>
    <w:rsid w:val="00B20322"/>
    <w:rsid w:val="00B203D6"/>
    <w:rsid w:val="00B204FB"/>
    <w:rsid w:val="00B20586"/>
    <w:rsid w:val="00B20649"/>
    <w:rsid w:val="00B206EB"/>
    <w:rsid w:val="00B20817"/>
    <w:rsid w:val="00B2099D"/>
    <w:rsid w:val="00B20AF7"/>
    <w:rsid w:val="00B20C4E"/>
    <w:rsid w:val="00B20CD7"/>
    <w:rsid w:val="00B20E32"/>
    <w:rsid w:val="00B21185"/>
    <w:rsid w:val="00B21187"/>
    <w:rsid w:val="00B211B8"/>
    <w:rsid w:val="00B213E8"/>
    <w:rsid w:val="00B21722"/>
    <w:rsid w:val="00B21C39"/>
    <w:rsid w:val="00B21D7E"/>
    <w:rsid w:val="00B21DD4"/>
    <w:rsid w:val="00B21E8B"/>
    <w:rsid w:val="00B21F78"/>
    <w:rsid w:val="00B22109"/>
    <w:rsid w:val="00B222E9"/>
    <w:rsid w:val="00B223FA"/>
    <w:rsid w:val="00B2249C"/>
    <w:rsid w:val="00B2258C"/>
    <w:rsid w:val="00B22635"/>
    <w:rsid w:val="00B2264B"/>
    <w:rsid w:val="00B229EA"/>
    <w:rsid w:val="00B22A46"/>
    <w:rsid w:val="00B22DA6"/>
    <w:rsid w:val="00B22F65"/>
    <w:rsid w:val="00B22FD4"/>
    <w:rsid w:val="00B236E7"/>
    <w:rsid w:val="00B2376E"/>
    <w:rsid w:val="00B239A7"/>
    <w:rsid w:val="00B23A9D"/>
    <w:rsid w:val="00B23F4B"/>
    <w:rsid w:val="00B242B9"/>
    <w:rsid w:val="00B24417"/>
    <w:rsid w:val="00B24496"/>
    <w:rsid w:val="00B24976"/>
    <w:rsid w:val="00B24B27"/>
    <w:rsid w:val="00B24E60"/>
    <w:rsid w:val="00B2503B"/>
    <w:rsid w:val="00B251AD"/>
    <w:rsid w:val="00B2520F"/>
    <w:rsid w:val="00B2528B"/>
    <w:rsid w:val="00B25335"/>
    <w:rsid w:val="00B25365"/>
    <w:rsid w:val="00B25668"/>
    <w:rsid w:val="00B25826"/>
    <w:rsid w:val="00B258D6"/>
    <w:rsid w:val="00B25A24"/>
    <w:rsid w:val="00B25B7D"/>
    <w:rsid w:val="00B25BE4"/>
    <w:rsid w:val="00B25DB0"/>
    <w:rsid w:val="00B26024"/>
    <w:rsid w:val="00B260B9"/>
    <w:rsid w:val="00B26664"/>
    <w:rsid w:val="00B26800"/>
    <w:rsid w:val="00B268F9"/>
    <w:rsid w:val="00B2697A"/>
    <w:rsid w:val="00B26A24"/>
    <w:rsid w:val="00B26AC2"/>
    <w:rsid w:val="00B26BAD"/>
    <w:rsid w:val="00B26C11"/>
    <w:rsid w:val="00B26DAC"/>
    <w:rsid w:val="00B26E16"/>
    <w:rsid w:val="00B271F4"/>
    <w:rsid w:val="00B2765E"/>
    <w:rsid w:val="00B278E5"/>
    <w:rsid w:val="00B279EB"/>
    <w:rsid w:val="00B27AD8"/>
    <w:rsid w:val="00B27C2E"/>
    <w:rsid w:val="00B27DD3"/>
    <w:rsid w:val="00B3006F"/>
    <w:rsid w:val="00B300F5"/>
    <w:rsid w:val="00B3034C"/>
    <w:rsid w:val="00B30373"/>
    <w:rsid w:val="00B30541"/>
    <w:rsid w:val="00B306E6"/>
    <w:rsid w:val="00B3079D"/>
    <w:rsid w:val="00B3091D"/>
    <w:rsid w:val="00B30928"/>
    <w:rsid w:val="00B30D07"/>
    <w:rsid w:val="00B30EA8"/>
    <w:rsid w:val="00B31047"/>
    <w:rsid w:val="00B310C1"/>
    <w:rsid w:val="00B317AD"/>
    <w:rsid w:val="00B31871"/>
    <w:rsid w:val="00B31A85"/>
    <w:rsid w:val="00B31FAB"/>
    <w:rsid w:val="00B31FB4"/>
    <w:rsid w:val="00B32007"/>
    <w:rsid w:val="00B320AD"/>
    <w:rsid w:val="00B32697"/>
    <w:rsid w:val="00B32734"/>
    <w:rsid w:val="00B328C9"/>
    <w:rsid w:val="00B32CC1"/>
    <w:rsid w:val="00B32E76"/>
    <w:rsid w:val="00B32EDB"/>
    <w:rsid w:val="00B32FAA"/>
    <w:rsid w:val="00B330B5"/>
    <w:rsid w:val="00B3313B"/>
    <w:rsid w:val="00B33894"/>
    <w:rsid w:val="00B338A6"/>
    <w:rsid w:val="00B338D4"/>
    <w:rsid w:val="00B33956"/>
    <w:rsid w:val="00B339AB"/>
    <w:rsid w:val="00B339E1"/>
    <w:rsid w:val="00B33E30"/>
    <w:rsid w:val="00B33E89"/>
    <w:rsid w:val="00B342F7"/>
    <w:rsid w:val="00B343A7"/>
    <w:rsid w:val="00B343D7"/>
    <w:rsid w:val="00B3472F"/>
    <w:rsid w:val="00B34AA8"/>
    <w:rsid w:val="00B34B9D"/>
    <w:rsid w:val="00B34C4D"/>
    <w:rsid w:val="00B34E9C"/>
    <w:rsid w:val="00B350F7"/>
    <w:rsid w:val="00B352FB"/>
    <w:rsid w:val="00B3585B"/>
    <w:rsid w:val="00B358E4"/>
    <w:rsid w:val="00B35987"/>
    <w:rsid w:val="00B35AD2"/>
    <w:rsid w:val="00B35D54"/>
    <w:rsid w:val="00B36080"/>
    <w:rsid w:val="00B36449"/>
    <w:rsid w:val="00B364AA"/>
    <w:rsid w:val="00B3657C"/>
    <w:rsid w:val="00B3659B"/>
    <w:rsid w:val="00B367C4"/>
    <w:rsid w:val="00B36C92"/>
    <w:rsid w:val="00B36F53"/>
    <w:rsid w:val="00B36F7E"/>
    <w:rsid w:val="00B37058"/>
    <w:rsid w:val="00B371D8"/>
    <w:rsid w:val="00B37241"/>
    <w:rsid w:val="00B37381"/>
    <w:rsid w:val="00B374A3"/>
    <w:rsid w:val="00B3754F"/>
    <w:rsid w:val="00B375BC"/>
    <w:rsid w:val="00B37798"/>
    <w:rsid w:val="00B377FF"/>
    <w:rsid w:val="00B37803"/>
    <w:rsid w:val="00B379E7"/>
    <w:rsid w:val="00B37AF2"/>
    <w:rsid w:val="00B37F25"/>
    <w:rsid w:val="00B40044"/>
    <w:rsid w:val="00B40086"/>
    <w:rsid w:val="00B400CA"/>
    <w:rsid w:val="00B40238"/>
    <w:rsid w:val="00B4058F"/>
    <w:rsid w:val="00B4063D"/>
    <w:rsid w:val="00B40824"/>
    <w:rsid w:val="00B408EE"/>
    <w:rsid w:val="00B40C54"/>
    <w:rsid w:val="00B40CA0"/>
    <w:rsid w:val="00B40CE9"/>
    <w:rsid w:val="00B40CEE"/>
    <w:rsid w:val="00B40D18"/>
    <w:rsid w:val="00B40D64"/>
    <w:rsid w:val="00B40D94"/>
    <w:rsid w:val="00B413B2"/>
    <w:rsid w:val="00B415FC"/>
    <w:rsid w:val="00B4168D"/>
    <w:rsid w:val="00B4170E"/>
    <w:rsid w:val="00B41796"/>
    <w:rsid w:val="00B4190B"/>
    <w:rsid w:val="00B41D8B"/>
    <w:rsid w:val="00B42139"/>
    <w:rsid w:val="00B421BF"/>
    <w:rsid w:val="00B421C5"/>
    <w:rsid w:val="00B422C2"/>
    <w:rsid w:val="00B42386"/>
    <w:rsid w:val="00B4238C"/>
    <w:rsid w:val="00B4253E"/>
    <w:rsid w:val="00B42658"/>
    <w:rsid w:val="00B42688"/>
    <w:rsid w:val="00B4282F"/>
    <w:rsid w:val="00B42835"/>
    <w:rsid w:val="00B428B2"/>
    <w:rsid w:val="00B428CF"/>
    <w:rsid w:val="00B42B14"/>
    <w:rsid w:val="00B42D0F"/>
    <w:rsid w:val="00B42DF7"/>
    <w:rsid w:val="00B42F20"/>
    <w:rsid w:val="00B430B1"/>
    <w:rsid w:val="00B43253"/>
    <w:rsid w:val="00B4347E"/>
    <w:rsid w:val="00B434BF"/>
    <w:rsid w:val="00B4361B"/>
    <w:rsid w:val="00B437FC"/>
    <w:rsid w:val="00B438F0"/>
    <w:rsid w:val="00B4399D"/>
    <w:rsid w:val="00B43DE4"/>
    <w:rsid w:val="00B43F35"/>
    <w:rsid w:val="00B44353"/>
    <w:rsid w:val="00B443DD"/>
    <w:rsid w:val="00B444E7"/>
    <w:rsid w:val="00B44520"/>
    <w:rsid w:val="00B44561"/>
    <w:rsid w:val="00B445AA"/>
    <w:rsid w:val="00B447A8"/>
    <w:rsid w:val="00B44A61"/>
    <w:rsid w:val="00B44C3C"/>
    <w:rsid w:val="00B44C53"/>
    <w:rsid w:val="00B44EB1"/>
    <w:rsid w:val="00B45690"/>
    <w:rsid w:val="00B458DD"/>
    <w:rsid w:val="00B45ABA"/>
    <w:rsid w:val="00B45E3A"/>
    <w:rsid w:val="00B45EB9"/>
    <w:rsid w:val="00B46152"/>
    <w:rsid w:val="00B46474"/>
    <w:rsid w:val="00B46479"/>
    <w:rsid w:val="00B4650F"/>
    <w:rsid w:val="00B46741"/>
    <w:rsid w:val="00B46871"/>
    <w:rsid w:val="00B46996"/>
    <w:rsid w:val="00B469EE"/>
    <w:rsid w:val="00B46AA8"/>
    <w:rsid w:val="00B46BB4"/>
    <w:rsid w:val="00B46E93"/>
    <w:rsid w:val="00B4717B"/>
    <w:rsid w:val="00B474F4"/>
    <w:rsid w:val="00B47909"/>
    <w:rsid w:val="00B47AE1"/>
    <w:rsid w:val="00B47B2E"/>
    <w:rsid w:val="00B47D6B"/>
    <w:rsid w:val="00B47FDD"/>
    <w:rsid w:val="00B50231"/>
    <w:rsid w:val="00B50258"/>
    <w:rsid w:val="00B50468"/>
    <w:rsid w:val="00B50486"/>
    <w:rsid w:val="00B504A2"/>
    <w:rsid w:val="00B50554"/>
    <w:rsid w:val="00B506B4"/>
    <w:rsid w:val="00B509C6"/>
    <w:rsid w:val="00B50BF4"/>
    <w:rsid w:val="00B50C0C"/>
    <w:rsid w:val="00B50C60"/>
    <w:rsid w:val="00B51145"/>
    <w:rsid w:val="00B5118D"/>
    <w:rsid w:val="00B51389"/>
    <w:rsid w:val="00B51412"/>
    <w:rsid w:val="00B51637"/>
    <w:rsid w:val="00B516BB"/>
    <w:rsid w:val="00B5195C"/>
    <w:rsid w:val="00B51984"/>
    <w:rsid w:val="00B51B78"/>
    <w:rsid w:val="00B51CEE"/>
    <w:rsid w:val="00B51E0F"/>
    <w:rsid w:val="00B51F61"/>
    <w:rsid w:val="00B51FA3"/>
    <w:rsid w:val="00B52229"/>
    <w:rsid w:val="00B523A1"/>
    <w:rsid w:val="00B523AA"/>
    <w:rsid w:val="00B525DB"/>
    <w:rsid w:val="00B5267B"/>
    <w:rsid w:val="00B52868"/>
    <w:rsid w:val="00B52AF0"/>
    <w:rsid w:val="00B52D29"/>
    <w:rsid w:val="00B53055"/>
    <w:rsid w:val="00B532EE"/>
    <w:rsid w:val="00B5348D"/>
    <w:rsid w:val="00B534D5"/>
    <w:rsid w:val="00B53634"/>
    <w:rsid w:val="00B53712"/>
    <w:rsid w:val="00B53ADA"/>
    <w:rsid w:val="00B53C50"/>
    <w:rsid w:val="00B53D66"/>
    <w:rsid w:val="00B53D97"/>
    <w:rsid w:val="00B54000"/>
    <w:rsid w:val="00B540BB"/>
    <w:rsid w:val="00B54152"/>
    <w:rsid w:val="00B54157"/>
    <w:rsid w:val="00B54197"/>
    <w:rsid w:val="00B543F6"/>
    <w:rsid w:val="00B54658"/>
    <w:rsid w:val="00B54767"/>
    <w:rsid w:val="00B5490B"/>
    <w:rsid w:val="00B5492F"/>
    <w:rsid w:val="00B54BAC"/>
    <w:rsid w:val="00B55164"/>
    <w:rsid w:val="00B556AE"/>
    <w:rsid w:val="00B55C1C"/>
    <w:rsid w:val="00B55DA5"/>
    <w:rsid w:val="00B55E54"/>
    <w:rsid w:val="00B56463"/>
    <w:rsid w:val="00B567DC"/>
    <w:rsid w:val="00B56B0A"/>
    <w:rsid w:val="00B56D5D"/>
    <w:rsid w:val="00B572EB"/>
    <w:rsid w:val="00B572FB"/>
    <w:rsid w:val="00B573FD"/>
    <w:rsid w:val="00B57777"/>
    <w:rsid w:val="00B57C0E"/>
    <w:rsid w:val="00B57DD5"/>
    <w:rsid w:val="00B57E86"/>
    <w:rsid w:val="00B57EEE"/>
    <w:rsid w:val="00B6019F"/>
    <w:rsid w:val="00B6024A"/>
    <w:rsid w:val="00B603AB"/>
    <w:rsid w:val="00B60AF4"/>
    <w:rsid w:val="00B60DCD"/>
    <w:rsid w:val="00B60FC5"/>
    <w:rsid w:val="00B6119C"/>
    <w:rsid w:val="00B61464"/>
    <w:rsid w:val="00B61838"/>
    <w:rsid w:val="00B61998"/>
    <w:rsid w:val="00B619BF"/>
    <w:rsid w:val="00B61A52"/>
    <w:rsid w:val="00B61B7B"/>
    <w:rsid w:val="00B61DD0"/>
    <w:rsid w:val="00B61F07"/>
    <w:rsid w:val="00B61F64"/>
    <w:rsid w:val="00B61F8A"/>
    <w:rsid w:val="00B61FC6"/>
    <w:rsid w:val="00B620C6"/>
    <w:rsid w:val="00B621C3"/>
    <w:rsid w:val="00B6257C"/>
    <w:rsid w:val="00B628BE"/>
    <w:rsid w:val="00B628CB"/>
    <w:rsid w:val="00B62D32"/>
    <w:rsid w:val="00B62D9B"/>
    <w:rsid w:val="00B62E02"/>
    <w:rsid w:val="00B6313C"/>
    <w:rsid w:val="00B63165"/>
    <w:rsid w:val="00B6316D"/>
    <w:rsid w:val="00B63291"/>
    <w:rsid w:val="00B632C3"/>
    <w:rsid w:val="00B63363"/>
    <w:rsid w:val="00B6347C"/>
    <w:rsid w:val="00B63495"/>
    <w:rsid w:val="00B634FD"/>
    <w:rsid w:val="00B6358C"/>
    <w:rsid w:val="00B637C9"/>
    <w:rsid w:val="00B63B40"/>
    <w:rsid w:val="00B63B7F"/>
    <w:rsid w:val="00B63D9B"/>
    <w:rsid w:val="00B63E8F"/>
    <w:rsid w:val="00B64202"/>
    <w:rsid w:val="00B6421E"/>
    <w:rsid w:val="00B64331"/>
    <w:rsid w:val="00B6476E"/>
    <w:rsid w:val="00B647D1"/>
    <w:rsid w:val="00B648A7"/>
    <w:rsid w:val="00B648D0"/>
    <w:rsid w:val="00B64B5F"/>
    <w:rsid w:val="00B64F87"/>
    <w:rsid w:val="00B65375"/>
    <w:rsid w:val="00B65547"/>
    <w:rsid w:val="00B656B6"/>
    <w:rsid w:val="00B65838"/>
    <w:rsid w:val="00B658E5"/>
    <w:rsid w:val="00B65A1C"/>
    <w:rsid w:val="00B65A2F"/>
    <w:rsid w:val="00B65D5B"/>
    <w:rsid w:val="00B65EA2"/>
    <w:rsid w:val="00B65EEA"/>
    <w:rsid w:val="00B65F92"/>
    <w:rsid w:val="00B66031"/>
    <w:rsid w:val="00B66073"/>
    <w:rsid w:val="00B660AA"/>
    <w:rsid w:val="00B66150"/>
    <w:rsid w:val="00B6619D"/>
    <w:rsid w:val="00B662D6"/>
    <w:rsid w:val="00B66346"/>
    <w:rsid w:val="00B66643"/>
    <w:rsid w:val="00B66706"/>
    <w:rsid w:val="00B669C0"/>
    <w:rsid w:val="00B66AED"/>
    <w:rsid w:val="00B66CBF"/>
    <w:rsid w:val="00B66EB4"/>
    <w:rsid w:val="00B67022"/>
    <w:rsid w:val="00B6730F"/>
    <w:rsid w:val="00B67327"/>
    <w:rsid w:val="00B67549"/>
    <w:rsid w:val="00B676D0"/>
    <w:rsid w:val="00B67753"/>
    <w:rsid w:val="00B678B0"/>
    <w:rsid w:val="00B67998"/>
    <w:rsid w:val="00B67AC2"/>
    <w:rsid w:val="00B67AC9"/>
    <w:rsid w:val="00B67EA0"/>
    <w:rsid w:val="00B67FE7"/>
    <w:rsid w:val="00B70006"/>
    <w:rsid w:val="00B702CA"/>
    <w:rsid w:val="00B702CE"/>
    <w:rsid w:val="00B70304"/>
    <w:rsid w:val="00B70346"/>
    <w:rsid w:val="00B70389"/>
    <w:rsid w:val="00B704A3"/>
    <w:rsid w:val="00B7051B"/>
    <w:rsid w:val="00B70895"/>
    <w:rsid w:val="00B708CC"/>
    <w:rsid w:val="00B7090F"/>
    <w:rsid w:val="00B70F9A"/>
    <w:rsid w:val="00B712A9"/>
    <w:rsid w:val="00B713EE"/>
    <w:rsid w:val="00B71439"/>
    <w:rsid w:val="00B71534"/>
    <w:rsid w:val="00B7155C"/>
    <w:rsid w:val="00B71664"/>
    <w:rsid w:val="00B71909"/>
    <w:rsid w:val="00B71A46"/>
    <w:rsid w:val="00B71A5C"/>
    <w:rsid w:val="00B72074"/>
    <w:rsid w:val="00B722A5"/>
    <w:rsid w:val="00B722AC"/>
    <w:rsid w:val="00B726B8"/>
    <w:rsid w:val="00B728BC"/>
    <w:rsid w:val="00B72991"/>
    <w:rsid w:val="00B72AD9"/>
    <w:rsid w:val="00B730E8"/>
    <w:rsid w:val="00B73299"/>
    <w:rsid w:val="00B7342B"/>
    <w:rsid w:val="00B7345F"/>
    <w:rsid w:val="00B734A4"/>
    <w:rsid w:val="00B734B5"/>
    <w:rsid w:val="00B736B9"/>
    <w:rsid w:val="00B737FE"/>
    <w:rsid w:val="00B73A7F"/>
    <w:rsid w:val="00B73A8D"/>
    <w:rsid w:val="00B73F80"/>
    <w:rsid w:val="00B740F8"/>
    <w:rsid w:val="00B74227"/>
    <w:rsid w:val="00B74244"/>
    <w:rsid w:val="00B7425B"/>
    <w:rsid w:val="00B747E1"/>
    <w:rsid w:val="00B7481E"/>
    <w:rsid w:val="00B74AE1"/>
    <w:rsid w:val="00B74B9E"/>
    <w:rsid w:val="00B7539F"/>
    <w:rsid w:val="00B753CA"/>
    <w:rsid w:val="00B75B2C"/>
    <w:rsid w:val="00B75D46"/>
    <w:rsid w:val="00B75E58"/>
    <w:rsid w:val="00B75F36"/>
    <w:rsid w:val="00B76075"/>
    <w:rsid w:val="00B760F9"/>
    <w:rsid w:val="00B76133"/>
    <w:rsid w:val="00B76241"/>
    <w:rsid w:val="00B763AA"/>
    <w:rsid w:val="00B763EA"/>
    <w:rsid w:val="00B763FD"/>
    <w:rsid w:val="00B76697"/>
    <w:rsid w:val="00B767C4"/>
    <w:rsid w:val="00B7699E"/>
    <w:rsid w:val="00B769A4"/>
    <w:rsid w:val="00B769BF"/>
    <w:rsid w:val="00B76C75"/>
    <w:rsid w:val="00B76E6F"/>
    <w:rsid w:val="00B76EB5"/>
    <w:rsid w:val="00B76ED4"/>
    <w:rsid w:val="00B770E5"/>
    <w:rsid w:val="00B7734C"/>
    <w:rsid w:val="00B77373"/>
    <w:rsid w:val="00B773B2"/>
    <w:rsid w:val="00B7792A"/>
    <w:rsid w:val="00B77AD0"/>
    <w:rsid w:val="00B77B4E"/>
    <w:rsid w:val="00B80106"/>
    <w:rsid w:val="00B803E6"/>
    <w:rsid w:val="00B8043D"/>
    <w:rsid w:val="00B805D8"/>
    <w:rsid w:val="00B8060E"/>
    <w:rsid w:val="00B80656"/>
    <w:rsid w:val="00B808BB"/>
    <w:rsid w:val="00B8099A"/>
    <w:rsid w:val="00B80C70"/>
    <w:rsid w:val="00B80CA1"/>
    <w:rsid w:val="00B80DBF"/>
    <w:rsid w:val="00B80ECA"/>
    <w:rsid w:val="00B80F69"/>
    <w:rsid w:val="00B81030"/>
    <w:rsid w:val="00B8106B"/>
    <w:rsid w:val="00B810FA"/>
    <w:rsid w:val="00B8131B"/>
    <w:rsid w:val="00B81334"/>
    <w:rsid w:val="00B8144B"/>
    <w:rsid w:val="00B8178B"/>
    <w:rsid w:val="00B81993"/>
    <w:rsid w:val="00B81D54"/>
    <w:rsid w:val="00B81DDE"/>
    <w:rsid w:val="00B81E1E"/>
    <w:rsid w:val="00B81EC1"/>
    <w:rsid w:val="00B81F91"/>
    <w:rsid w:val="00B8203B"/>
    <w:rsid w:val="00B822B5"/>
    <w:rsid w:val="00B82537"/>
    <w:rsid w:val="00B82559"/>
    <w:rsid w:val="00B8273A"/>
    <w:rsid w:val="00B8276C"/>
    <w:rsid w:val="00B82B0D"/>
    <w:rsid w:val="00B82CF9"/>
    <w:rsid w:val="00B82FBB"/>
    <w:rsid w:val="00B8303E"/>
    <w:rsid w:val="00B8305A"/>
    <w:rsid w:val="00B830AC"/>
    <w:rsid w:val="00B830B7"/>
    <w:rsid w:val="00B83488"/>
    <w:rsid w:val="00B83A01"/>
    <w:rsid w:val="00B83A20"/>
    <w:rsid w:val="00B84089"/>
    <w:rsid w:val="00B841B1"/>
    <w:rsid w:val="00B84384"/>
    <w:rsid w:val="00B8442E"/>
    <w:rsid w:val="00B84472"/>
    <w:rsid w:val="00B844E5"/>
    <w:rsid w:val="00B845C2"/>
    <w:rsid w:val="00B84749"/>
    <w:rsid w:val="00B84BE2"/>
    <w:rsid w:val="00B84C95"/>
    <w:rsid w:val="00B84CD9"/>
    <w:rsid w:val="00B84DA5"/>
    <w:rsid w:val="00B850D6"/>
    <w:rsid w:val="00B8517F"/>
    <w:rsid w:val="00B8533C"/>
    <w:rsid w:val="00B8537D"/>
    <w:rsid w:val="00B853FF"/>
    <w:rsid w:val="00B854E9"/>
    <w:rsid w:val="00B857BE"/>
    <w:rsid w:val="00B85956"/>
    <w:rsid w:val="00B85E23"/>
    <w:rsid w:val="00B86010"/>
    <w:rsid w:val="00B8612E"/>
    <w:rsid w:val="00B86132"/>
    <w:rsid w:val="00B861E2"/>
    <w:rsid w:val="00B862AC"/>
    <w:rsid w:val="00B8638B"/>
    <w:rsid w:val="00B86806"/>
    <w:rsid w:val="00B86894"/>
    <w:rsid w:val="00B86958"/>
    <w:rsid w:val="00B86B7F"/>
    <w:rsid w:val="00B86BB0"/>
    <w:rsid w:val="00B86BC2"/>
    <w:rsid w:val="00B86C3C"/>
    <w:rsid w:val="00B86C76"/>
    <w:rsid w:val="00B86FBF"/>
    <w:rsid w:val="00B87159"/>
    <w:rsid w:val="00B87172"/>
    <w:rsid w:val="00B87502"/>
    <w:rsid w:val="00B875E3"/>
    <w:rsid w:val="00B8774D"/>
    <w:rsid w:val="00B877D0"/>
    <w:rsid w:val="00B87A4A"/>
    <w:rsid w:val="00B87AA0"/>
    <w:rsid w:val="00B87AE9"/>
    <w:rsid w:val="00B87CEF"/>
    <w:rsid w:val="00B87D26"/>
    <w:rsid w:val="00B87D58"/>
    <w:rsid w:val="00B87FFE"/>
    <w:rsid w:val="00B90125"/>
    <w:rsid w:val="00B9023D"/>
    <w:rsid w:val="00B90391"/>
    <w:rsid w:val="00B90A6E"/>
    <w:rsid w:val="00B90B66"/>
    <w:rsid w:val="00B90B9E"/>
    <w:rsid w:val="00B90BBB"/>
    <w:rsid w:val="00B90D06"/>
    <w:rsid w:val="00B90FBC"/>
    <w:rsid w:val="00B91317"/>
    <w:rsid w:val="00B9136B"/>
    <w:rsid w:val="00B913B0"/>
    <w:rsid w:val="00B913CC"/>
    <w:rsid w:val="00B916B8"/>
    <w:rsid w:val="00B91999"/>
    <w:rsid w:val="00B919EC"/>
    <w:rsid w:val="00B91BC9"/>
    <w:rsid w:val="00B91CED"/>
    <w:rsid w:val="00B9201B"/>
    <w:rsid w:val="00B9212A"/>
    <w:rsid w:val="00B923AF"/>
    <w:rsid w:val="00B924E5"/>
    <w:rsid w:val="00B9257E"/>
    <w:rsid w:val="00B92664"/>
    <w:rsid w:val="00B92A43"/>
    <w:rsid w:val="00B92B0E"/>
    <w:rsid w:val="00B92B4F"/>
    <w:rsid w:val="00B92CDE"/>
    <w:rsid w:val="00B92EA8"/>
    <w:rsid w:val="00B92F76"/>
    <w:rsid w:val="00B9303F"/>
    <w:rsid w:val="00B9305B"/>
    <w:rsid w:val="00B930AD"/>
    <w:rsid w:val="00B931BA"/>
    <w:rsid w:val="00B93367"/>
    <w:rsid w:val="00B93AFB"/>
    <w:rsid w:val="00B93B3B"/>
    <w:rsid w:val="00B93C47"/>
    <w:rsid w:val="00B93E8A"/>
    <w:rsid w:val="00B940DB"/>
    <w:rsid w:val="00B940E6"/>
    <w:rsid w:val="00B941F3"/>
    <w:rsid w:val="00B942C4"/>
    <w:rsid w:val="00B94601"/>
    <w:rsid w:val="00B9484D"/>
    <w:rsid w:val="00B94958"/>
    <w:rsid w:val="00B9497D"/>
    <w:rsid w:val="00B94E9C"/>
    <w:rsid w:val="00B94F1B"/>
    <w:rsid w:val="00B95446"/>
    <w:rsid w:val="00B95725"/>
    <w:rsid w:val="00B9575B"/>
    <w:rsid w:val="00B957ED"/>
    <w:rsid w:val="00B958F5"/>
    <w:rsid w:val="00B959DC"/>
    <w:rsid w:val="00B95A11"/>
    <w:rsid w:val="00B95A95"/>
    <w:rsid w:val="00B95BE3"/>
    <w:rsid w:val="00B95F73"/>
    <w:rsid w:val="00B96152"/>
    <w:rsid w:val="00B96462"/>
    <w:rsid w:val="00B964D5"/>
    <w:rsid w:val="00B96540"/>
    <w:rsid w:val="00B965CC"/>
    <w:rsid w:val="00B968C8"/>
    <w:rsid w:val="00B969E8"/>
    <w:rsid w:val="00B96BE6"/>
    <w:rsid w:val="00B96CEC"/>
    <w:rsid w:val="00B96F04"/>
    <w:rsid w:val="00B97171"/>
    <w:rsid w:val="00B972DD"/>
    <w:rsid w:val="00B97383"/>
    <w:rsid w:val="00B97569"/>
    <w:rsid w:val="00B9767A"/>
    <w:rsid w:val="00B97972"/>
    <w:rsid w:val="00B97D57"/>
    <w:rsid w:val="00B97ECB"/>
    <w:rsid w:val="00BA002C"/>
    <w:rsid w:val="00BA039E"/>
    <w:rsid w:val="00BA03B5"/>
    <w:rsid w:val="00BA051A"/>
    <w:rsid w:val="00BA0663"/>
    <w:rsid w:val="00BA09D8"/>
    <w:rsid w:val="00BA0BF8"/>
    <w:rsid w:val="00BA0C32"/>
    <w:rsid w:val="00BA0CAC"/>
    <w:rsid w:val="00BA0F35"/>
    <w:rsid w:val="00BA1217"/>
    <w:rsid w:val="00BA16F9"/>
    <w:rsid w:val="00BA173F"/>
    <w:rsid w:val="00BA1814"/>
    <w:rsid w:val="00BA1A2C"/>
    <w:rsid w:val="00BA1B92"/>
    <w:rsid w:val="00BA1CA1"/>
    <w:rsid w:val="00BA1F1F"/>
    <w:rsid w:val="00BA1F7C"/>
    <w:rsid w:val="00BA1FF0"/>
    <w:rsid w:val="00BA2001"/>
    <w:rsid w:val="00BA20C1"/>
    <w:rsid w:val="00BA2159"/>
    <w:rsid w:val="00BA234F"/>
    <w:rsid w:val="00BA2362"/>
    <w:rsid w:val="00BA24BC"/>
    <w:rsid w:val="00BA25D6"/>
    <w:rsid w:val="00BA29B9"/>
    <w:rsid w:val="00BA2DD6"/>
    <w:rsid w:val="00BA2ED1"/>
    <w:rsid w:val="00BA3158"/>
    <w:rsid w:val="00BA3628"/>
    <w:rsid w:val="00BA3645"/>
    <w:rsid w:val="00BA3689"/>
    <w:rsid w:val="00BA372A"/>
    <w:rsid w:val="00BA3968"/>
    <w:rsid w:val="00BA3A92"/>
    <w:rsid w:val="00BA3BEE"/>
    <w:rsid w:val="00BA41DB"/>
    <w:rsid w:val="00BA435C"/>
    <w:rsid w:val="00BA45F5"/>
    <w:rsid w:val="00BA4940"/>
    <w:rsid w:val="00BA4A7F"/>
    <w:rsid w:val="00BA4BF3"/>
    <w:rsid w:val="00BA4E00"/>
    <w:rsid w:val="00BA533F"/>
    <w:rsid w:val="00BA5764"/>
    <w:rsid w:val="00BA57CF"/>
    <w:rsid w:val="00BA58B9"/>
    <w:rsid w:val="00BA5962"/>
    <w:rsid w:val="00BA5F53"/>
    <w:rsid w:val="00BA6182"/>
    <w:rsid w:val="00BA6224"/>
    <w:rsid w:val="00BA645C"/>
    <w:rsid w:val="00BA6869"/>
    <w:rsid w:val="00BA689F"/>
    <w:rsid w:val="00BA6975"/>
    <w:rsid w:val="00BA6A7C"/>
    <w:rsid w:val="00BA6D5C"/>
    <w:rsid w:val="00BA6DAE"/>
    <w:rsid w:val="00BA6F0C"/>
    <w:rsid w:val="00BA70EA"/>
    <w:rsid w:val="00BA716C"/>
    <w:rsid w:val="00BA73EE"/>
    <w:rsid w:val="00BA74CA"/>
    <w:rsid w:val="00BA7753"/>
    <w:rsid w:val="00BA7A26"/>
    <w:rsid w:val="00BA7A8A"/>
    <w:rsid w:val="00BA7B58"/>
    <w:rsid w:val="00BA7BD3"/>
    <w:rsid w:val="00BA7CE2"/>
    <w:rsid w:val="00BA7CE7"/>
    <w:rsid w:val="00BB0168"/>
    <w:rsid w:val="00BB01E9"/>
    <w:rsid w:val="00BB020B"/>
    <w:rsid w:val="00BB0276"/>
    <w:rsid w:val="00BB04FE"/>
    <w:rsid w:val="00BB0531"/>
    <w:rsid w:val="00BB0785"/>
    <w:rsid w:val="00BB093E"/>
    <w:rsid w:val="00BB099D"/>
    <w:rsid w:val="00BB0D7B"/>
    <w:rsid w:val="00BB0F85"/>
    <w:rsid w:val="00BB1015"/>
    <w:rsid w:val="00BB1088"/>
    <w:rsid w:val="00BB10C0"/>
    <w:rsid w:val="00BB1848"/>
    <w:rsid w:val="00BB18F8"/>
    <w:rsid w:val="00BB1A1F"/>
    <w:rsid w:val="00BB1AE6"/>
    <w:rsid w:val="00BB1B10"/>
    <w:rsid w:val="00BB1B42"/>
    <w:rsid w:val="00BB2533"/>
    <w:rsid w:val="00BB25E5"/>
    <w:rsid w:val="00BB26BF"/>
    <w:rsid w:val="00BB293F"/>
    <w:rsid w:val="00BB2965"/>
    <w:rsid w:val="00BB298B"/>
    <w:rsid w:val="00BB2A9D"/>
    <w:rsid w:val="00BB2ED4"/>
    <w:rsid w:val="00BB2F7F"/>
    <w:rsid w:val="00BB31AB"/>
    <w:rsid w:val="00BB359C"/>
    <w:rsid w:val="00BB385D"/>
    <w:rsid w:val="00BB38DE"/>
    <w:rsid w:val="00BB38F0"/>
    <w:rsid w:val="00BB3A06"/>
    <w:rsid w:val="00BB3B40"/>
    <w:rsid w:val="00BB3D9D"/>
    <w:rsid w:val="00BB3E96"/>
    <w:rsid w:val="00BB3FEF"/>
    <w:rsid w:val="00BB4015"/>
    <w:rsid w:val="00BB43EC"/>
    <w:rsid w:val="00BB4417"/>
    <w:rsid w:val="00BB459C"/>
    <w:rsid w:val="00BB46E9"/>
    <w:rsid w:val="00BB4742"/>
    <w:rsid w:val="00BB492A"/>
    <w:rsid w:val="00BB4969"/>
    <w:rsid w:val="00BB4B70"/>
    <w:rsid w:val="00BB4D0F"/>
    <w:rsid w:val="00BB4D94"/>
    <w:rsid w:val="00BB4DAD"/>
    <w:rsid w:val="00BB4FA8"/>
    <w:rsid w:val="00BB503B"/>
    <w:rsid w:val="00BB53A9"/>
    <w:rsid w:val="00BB586F"/>
    <w:rsid w:val="00BB5DEB"/>
    <w:rsid w:val="00BB6030"/>
    <w:rsid w:val="00BB60AB"/>
    <w:rsid w:val="00BB6138"/>
    <w:rsid w:val="00BB6253"/>
    <w:rsid w:val="00BB63A1"/>
    <w:rsid w:val="00BB653F"/>
    <w:rsid w:val="00BB6724"/>
    <w:rsid w:val="00BB68DE"/>
    <w:rsid w:val="00BB6988"/>
    <w:rsid w:val="00BB6B31"/>
    <w:rsid w:val="00BB6BF3"/>
    <w:rsid w:val="00BB6CCE"/>
    <w:rsid w:val="00BB70EC"/>
    <w:rsid w:val="00BB7133"/>
    <w:rsid w:val="00BB723E"/>
    <w:rsid w:val="00BB7251"/>
    <w:rsid w:val="00BB76AE"/>
    <w:rsid w:val="00BB7888"/>
    <w:rsid w:val="00BB78B3"/>
    <w:rsid w:val="00BB7AE4"/>
    <w:rsid w:val="00BB7B2D"/>
    <w:rsid w:val="00BB7D86"/>
    <w:rsid w:val="00BB7DB4"/>
    <w:rsid w:val="00BB7F3D"/>
    <w:rsid w:val="00BC0208"/>
    <w:rsid w:val="00BC0213"/>
    <w:rsid w:val="00BC038E"/>
    <w:rsid w:val="00BC03F3"/>
    <w:rsid w:val="00BC0641"/>
    <w:rsid w:val="00BC088F"/>
    <w:rsid w:val="00BC0B48"/>
    <w:rsid w:val="00BC0B72"/>
    <w:rsid w:val="00BC0E71"/>
    <w:rsid w:val="00BC103D"/>
    <w:rsid w:val="00BC109E"/>
    <w:rsid w:val="00BC11B4"/>
    <w:rsid w:val="00BC1443"/>
    <w:rsid w:val="00BC15D7"/>
    <w:rsid w:val="00BC176D"/>
    <w:rsid w:val="00BC17BD"/>
    <w:rsid w:val="00BC1A09"/>
    <w:rsid w:val="00BC20A9"/>
    <w:rsid w:val="00BC216F"/>
    <w:rsid w:val="00BC2236"/>
    <w:rsid w:val="00BC233A"/>
    <w:rsid w:val="00BC2344"/>
    <w:rsid w:val="00BC236E"/>
    <w:rsid w:val="00BC250A"/>
    <w:rsid w:val="00BC2556"/>
    <w:rsid w:val="00BC26E5"/>
    <w:rsid w:val="00BC2723"/>
    <w:rsid w:val="00BC27A5"/>
    <w:rsid w:val="00BC2805"/>
    <w:rsid w:val="00BC28E1"/>
    <w:rsid w:val="00BC2956"/>
    <w:rsid w:val="00BC29FB"/>
    <w:rsid w:val="00BC2A53"/>
    <w:rsid w:val="00BC2AE2"/>
    <w:rsid w:val="00BC2C9A"/>
    <w:rsid w:val="00BC3032"/>
    <w:rsid w:val="00BC303B"/>
    <w:rsid w:val="00BC3155"/>
    <w:rsid w:val="00BC34B3"/>
    <w:rsid w:val="00BC3582"/>
    <w:rsid w:val="00BC3BAA"/>
    <w:rsid w:val="00BC3BF8"/>
    <w:rsid w:val="00BC3C44"/>
    <w:rsid w:val="00BC4014"/>
    <w:rsid w:val="00BC4047"/>
    <w:rsid w:val="00BC4A83"/>
    <w:rsid w:val="00BC4C8E"/>
    <w:rsid w:val="00BC4E42"/>
    <w:rsid w:val="00BC5229"/>
    <w:rsid w:val="00BC53F3"/>
    <w:rsid w:val="00BC5439"/>
    <w:rsid w:val="00BC5455"/>
    <w:rsid w:val="00BC56BD"/>
    <w:rsid w:val="00BC5709"/>
    <w:rsid w:val="00BC57BE"/>
    <w:rsid w:val="00BC57E4"/>
    <w:rsid w:val="00BC5804"/>
    <w:rsid w:val="00BC58DD"/>
    <w:rsid w:val="00BC59CB"/>
    <w:rsid w:val="00BC5B6D"/>
    <w:rsid w:val="00BC5BB3"/>
    <w:rsid w:val="00BC5D93"/>
    <w:rsid w:val="00BC5EF9"/>
    <w:rsid w:val="00BC5F8A"/>
    <w:rsid w:val="00BC66FE"/>
    <w:rsid w:val="00BC6788"/>
    <w:rsid w:val="00BC67DE"/>
    <w:rsid w:val="00BC68AC"/>
    <w:rsid w:val="00BC6BA1"/>
    <w:rsid w:val="00BC6BFD"/>
    <w:rsid w:val="00BC6E6D"/>
    <w:rsid w:val="00BC6EF0"/>
    <w:rsid w:val="00BC6F49"/>
    <w:rsid w:val="00BC6F7F"/>
    <w:rsid w:val="00BC7023"/>
    <w:rsid w:val="00BC70AA"/>
    <w:rsid w:val="00BC71BB"/>
    <w:rsid w:val="00BC744E"/>
    <w:rsid w:val="00BC7574"/>
    <w:rsid w:val="00BC7655"/>
    <w:rsid w:val="00BC7815"/>
    <w:rsid w:val="00BC7855"/>
    <w:rsid w:val="00BC7867"/>
    <w:rsid w:val="00BC7945"/>
    <w:rsid w:val="00BC7997"/>
    <w:rsid w:val="00BC7B9B"/>
    <w:rsid w:val="00BC7BDD"/>
    <w:rsid w:val="00BC7CB9"/>
    <w:rsid w:val="00BC7E87"/>
    <w:rsid w:val="00BC7F90"/>
    <w:rsid w:val="00BD002A"/>
    <w:rsid w:val="00BD0120"/>
    <w:rsid w:val="00BD01B6"/>
    <w:rsid w:val="00BD01B8"/>
    <w:rsid w:val="00BD025B"/>
    <w:rsid w:val="00BD02EA"/>
    <w:rsid w:val="00BD05D0"/>
    <w:rsid w:val="00BD061F"/>
    <w:rsid w:val="00BD08A1"/>
    <w:rsid w:val="00BD095E"/>
    <w:rsid w:val="00BD0A2D"/>
    <w:rsid w:val="00BD0C11"/>
    <w:rsid w:val="00BD0F21"/>
    <w:rsid w:val="00BD0F7C"/>
    <w:rsid w:val="00BD1066"/>
    <w:rsid w:val="00BD1408"/>
    <w:rsid w:val="00BD155A"/>
    <w:rsid w:val="00BD185E"/>
    <w:rsid w:val="00BD1B00"/>
    <w:rsid w:val="00BD1B4C"/>
    <w:rsid w:val="00BD1B7A"/>
    <w:rsid w:val="00BD1C2F"/>
    <w:rsid w:val="00BD2136"/>
    <w:rsid w:val="00BD2158"/>
    <w:rsid w:val="00BD2209"/>
    <w:rsid w:val="00BD24F6"/>
    <w:rsid w:val="00BD26CF"/>
    <w:rsid w:val="00BD28CD"/>
    <w:rsid w:val="00BD28D8"/>
    <w:rsid w:val="00BD2981"/>
    <w:rsid w:val="00BD2B01"/>
    <w:rsid w:val="00BD2C29"/>
    <w:rsid w:val="00BD2DC9"/>
    <w:rsid w:val="00BD32F2"/>
    <w:rsid w:val="00BD36C3"/>
    <w:rsid w:val="00BD39E9"/>
    <w:rsid w:val="00BD3A57"/>
    <w:rsid w:val="00BD3ADD"/>
    <w:rsid w:val="00BD3FFC"/>
    <w:rsid w:val="00BD4066"/>
    <w:rsid w:val="00BD4189"/>
    <w:rsid w:val="00BD4680"/>
    <w:rsid w:val="00BD4824"/>
    <w:rsid w:val="00BD4AB8"/>
    <w:rsid w:val="00BD4ABC"/>
    <w:rsid w:val="00BD4EBB"/>
    <w:rsid w:val="00BD4EFC"/>
    <w:rsid w:val="00BD5296"/>
    <w:rsid w:val="00BD52E1"/>
    <w:rsid w:val="00BD533E"/>
    <w:rsid w:val="00BD5607"/>
    <w:rsid w:val="00BD56E2"/>
    <w:rsid w:val="00BD5923"/>
    <w:rsid w:val="00BD5A51"/>
    <w:rsid w:val="00BD5D03"/>
    <w:rsid w:val="00BD5D04"/>
    <w:rsid w:val="00BD5F69"/>
    <w:rsid w:val="00BD622C"/>
    <w:rsid w:val="00BD62F6"/>
    <w:rsid w:val="00BD685D"/>
    <w:rsid w:val="00BD6BEA"/>
    <w:rsid w:val="00BD6D7B"/>
    <w:rsid w:val="00BD709C"/>
    <w:rsid w:val="00BD71C3"/>
    <w:rsid w:val="00BD7247"/>
    <w:rsid w:val="00BD74F5"/>
    <w:rsid w:val="00BD76E1"/>
    <w:rsid w:val="00BD7745"/>
    <w:rsid w:val="00BD77AF"/>
    <w:rsid w:val="00BD7817"/>
    <w:rsid w:val="00BD794B"/>
    <w:rsid w:val="00BD7A21"/>
    <w:rsid w:val="00BD7AA4"/>
    <w:rsid w:val="00BD7AB2"/>
    <w:rsid w:val="00BD7AF3"/>
    <w:rsid w:val="00BE02BA"/>
    <w:rsid w:val="00BE04CC"/>
    <w:rsid w:val="00BE05CD"/>
    <w:rsid w:val="00BE0612"/>
    <w:rsid w:val="00BE06D8"/>
    <w:rsid w:val="00BE070A"/>
    <w:rsid w:val="00BE07B7"/>
    <w:rsid w:val="00BE0971"/>
    <w:rsid w:val="00BE09D5"/>
    <w:rsid w:val="00BE0B65"/>
    <w:rsid w:val="00BE0BEE"/>
    <w:rsid w:val="00BE0C1E"/>
    <w:rsid w:val="00BE0EBD"/>
    <w:rsid w:val="00BE11ED"/>
    <w:rsid w:val="00BE1208"/>
    <w:rsid w:val="00BE1490"/>
    <w:rsid w:val="00BE1670"/>
    <w:rsid w:val="00BE1850"/>
    <w:rsid w:val="00BE190A"/>
    <w:rsid w:val="00BE1939"/>
    <w:rsid w:val="00BE1946"/>
    <w:rsid w:val="00BE1BE4"/>
    <w:rsid w:val="00BE1F22"/>
    <w:rsid w:val="00BE216A"/>
    <w:rsid w:val="00BE2228"/>
    <w:rsid w:val="00BE2327"/>
    <w:rsid w:val="00BE24B0"/>
    <w:rsid w:val="00BE25B4"/>
    <w:rsid w:val="00BE25D1"/>
    <w:rsid w:val="00BE269A"/>
    <w:rsid w:val="00BE26CC"/>
    <w:rsid w:val="00BE2AD4"/>
    <w:rsid w:val="00BE2BCF"/>
    <w:rsid w:val="00BE2F6C"/>
    <w:rsid w:val="00BE343D"/>
    <w:rsid w:val="00BE34AB"/>
    <w:rsid w:val="00BE3753"/>
    <w:rsid w:val="00BE3AC1"/>
    <w:rsid w:val="00BE3CCE"/>
    <w:rsid w:val="00BE3D6F"/>
    <w:rsid w:val="00BE4154"/>
    <w:rsid w:val="00BE43B9"/>
    <w:rsid w:val="00BE4499"/>
    <w:rsid w:val="00BE4871"/>
    <w:rsid w:val="00BE4B4E"/>
    <w:rsid w:val="00BE4D07"/>
    <w:rsid w:val="00BE4D86"/>
    <w:rsid w:val="00BE50AB"/>
    <w:rsid w:val="00BE5122"/>
    <w:rsid w:val="00BE5123"/>
    <w:rsid w:val="00BE512F"/>
    <w:rsid w:val="00BE5147"/>
    <w:rsid w:val="00BE54BC"/>
    <w:rsid w:val="00BE550C"/>
    <w:rsid w:val="00BE55C9"/>
    <w:rsid w:val="00BE577E"/>
    <w:rsid w:val="00BE578C"/>
    <w:rsid w:val="00BE57F3"/>
    <w:rsid w:val="00BE5AF0"/>
    <w:rsid w:val="00BE5C39"/>
    <w:rsid w:val="00BE5CC0"/>
    <w:rsid w:val="00BE6070"/>
    <w:rsid w:val="00BE6210"/>
    <w:rsid w:val="00BE6345"/>
    <w:rsid w:val="00BE6468"/>
    <w:rsid w:val="00BE64EB"/>
    <w:rsid w:val="00BE663F"/>
    <w:rsid w:val="00BE66EA"/>
    <w:rsid w:val="00BE69A8"/>
    <w:rsid w:val="00BE69D2"/>
    <w:rsid w:val="00BE6AE9"/>
    <w:rsid w:val="00BE6B41"/>
    <w:rsid w:val="00BE6B7F"/>
    <w:rsid w:val="00BE6B94"/>
    <w:rsid w:val="00BE7055"/>
    <w:rsid w:val="00BE7126"/>
    <w:rsid w:val="00BE7149"/>
    <w:rsid w:val="00BE72EB"/>
    <w:rsid w:val="00BE731D"/>
    <w:rsid w:val="00BE7359"/>
    <w:rsid w:val="00BE74EB"/>
    <w:rsid w:val="00BE7567"/>
    <w:rsid w:val="00BE7616"/>
    <w:rsid w:val="00BE76DC"/>
    <w:rsid w:val="00BE779E"/>
    <w:rsid w:val="00BE798E"/>
    <w:rsid w:val="00BE79A2"/>
    <w:rsid w:val="00BE7A1D"/>
    <w:rsid w:val="00BE7B62"/>
    <w:rsid w:val="00BE7B99"/>
    <w:rsid w:val="00BE7DA3"/>
    <w:rsid w:val="00BF0071"/>
    <w:rsid w:val="00BF007B"/>
    <w:rsid w:val="00BF007D"/>
    <w:rsid w:val="00BF009B"/>
    <w:rsid w:val="00BF0131"/>
    <w:rsid w:val="00BF01C1"/>
    <w:rsid w:val="00BF0273"/>
    <w:rsid w:val="00BF028B"/>
    <w:rsid w:val="00BF02C7"/>
    <w:rsid w:val="00BF031B"/>
    <w:rsid w:val="00BF032A"/>
    <w:rsid w:val="00BF03F1"/>
    <w:rsid w:val="00BF048F"/>
    <w:rsid w:val="00BF064F"/>
    <w:rsid w:val="00BF084A"/>
    <w:rsid w:val="00BF085E"/>
    <w:rsid w:val="00BF08B4"/>
    <w:rsid w:val="00BF0C91"/>
    <w:rsid w:val="00BF102E"/>
    <w:rsid w:val="00BF1055"/>
    <w:rsid w:val="00BF10ED"/>
    <w:rsid w:val="00BF1784"/>
    <w:rsid w:val="00BF1813"/>
    <w:rsid w:val="00BF1A72"/>
    <w:rsid w:val="00BF1A77"/>
    <w:rsid w:val="00BF1D3B"/>
    <w:rsid w:val="00BF1DB6"/>
    <w:rsid w:val="00BF2135"/>
    <w:rsid w:val="00BF225C"/>
    <w:rsid w:val="00BF22D6"/>
    <w:rsid w:val="00BF2356"/>
    <w:rsid w:val="00BF23F5"/>
    <w:rsid w:val="00BF2513"/>
    <w:rsid w:val="00BF260B"/>
    <w:rsid w:val="00BF26EE"/>
    <w:rsid w:val="00BF27A5"/>
    <w:rsid w:val="00BF2BC0"/>
    <w:rsid w:val="00BF2DA3"/>
    <w:rsid w:val="00BF2F64"/>
    <w:rsid w:val="00BF2FCB"/>
    <w:rsid w:val="00BF3154"/>
    <w:rsid w:val="00BF31E4"/>
    <w:rsid w:val="00BF323B"/>
    <w:rsid w:val="00BF3404"/>
    <w:rsid w:val="00BF3455"/>
    <w:rsid w:val="00BF34BE"/>
    <w:rsid w:val="00BF36BA"/>
    <w:rsid w:val="00BF37EF"/>
    <w:rsid w:val="00BF3B13"/>
    <w:rsid w:val="00BF3C96"/>
    <w:rsid w:val="00BF3DAB"/>
    <w:rsid w:val="00BF3F5E"/>
    <w:rsid w:val="00BF42BD"/>
    <w:rsid w:val="00BF430A"/>
    <w:rsid w:val="00BF434A"/>
    <w:rsid w:val="00BF4353"/>
    <w:rsid w:val="00BF4399"/>
    <w:rsid w:val="00BF43E5"/>
    <w:rsid w:val="00BF4570"/>
    <w:rsid w:val="00BF46D1"/>
    <w:rsid w:val="00BF476D"/>
    <w:rsid w:val="00BF4A03"/>
    <w:rsid w:val="00BF50B0"/>
    <w:rsid w:val="00BF527A"/>
    <w:rsid w:val="00BF52C1"/>
    <w:rsid w:val="00BF559D"/>
    <w:rsid w:val="00BF566F"/>
    <w:rsid w:val="00BF5811"/>
    <w:rsid w:val="00BF5A6F"/>
    <w:rsid w:val="00BF5C84"/>
    <w:rsid w:val="00BF5E71"/>
    <w:rsid w:val="00BF60AB"/>
    <w:rsid w:val="00BF61E9"/>
    <w:rsid w:val="00BF6201"/>
    <w:rsid w:val="00BF6259"/>
    <w:rsid w:val="00BF626F"/>
    <w:rsid w:val="00BF63F1"/>
    <w:rsid w:val="00BF65B6"/>
    <w:rsid w:val="00BF6613"/>
    <w:rsid w:val="00BF66DE"/>
    <w:rsid w:val="00BF6703"/>
    <w:rsid w:val="00BF686D"/>
    <w:rsid w:val="00BF6CE4"/>
    <w:rsid w:val="00BF6DE4"/>
    <w:rsid w:val="00BF6F31"/>
    <w:rsid w:val="00BF6F50"/>
    <w:rsid w:val="00BF717A"/>
    <w:rsid w:val="00BF7234"/>
    <w:rsid w:val="00BF7516"/>
    <w:rsid w:val="00BF755E"/>
    <w:rsid w:val="00BF771C"/>
    <w:rsid w:val="00BF7792"/>
    <w:rsid w:val="00BF7948"/>
    <w:rsid w:val="00BF7B67"/>
    <w:rsid w:val="00BF7B68"/>
    <w:rsid w:val="00BF7FCC"/>
    <w:rsid w:val="00C002DF"/>
    <w:rsid w:val="00C0041C"/>
    <w:rsid w:val="00C005B0"/>
    <w:rsid w:val="00C00640"/>
    <w:rsid w:val="00C006AE"/>
    <w:rsid w:val="00C00A38"/>
    <w:rsid w:val="00C00F3C"/>
    <w:rsid w:val="00C01172"/>
    <w:rsid w:val="00C0140C"/>
    <w:rsid w:val="00C0152C"/>
    <w:rsid w:val="00C0160A"/>
    <w:rsid w:val="00C01819"/>
    <w:rsid w:val="00C018CA"/>
    <w:rsid w:val="00C019F4"/>
    <w:rsid w:val="00C01B31"/>
    <w:rsid w:val="00C01CB7"/>
    <w:rsid w:val="00C01EE7"/>
    <w:rsid w:val="00C020A0"/>
    <w:rsid w:val="00C021E1"/>
    <w:rsid w:val="00C022BF"/>
    <w:rsid w:val="00C0237C"/>
    <w:rsid w:val="00C023C4"/>
    <w:rsid w:val="00C0250E"/>
    <w:rsid w:val="00C025C9"/>
    <w:rsid w:val="00C0297F"/>
    <w:rsid w:val="00C02A7A"/>
    <w:rsid w:val="00C02ACF"/>
    <w:rsid w:val="00C02D47"/>
    <w:rsid w:val="00C031B6"/>
    <w:rsid w:val="00C0339E"/>
    <w:rsid w:val="00C033F9"/>
    <w:rsid w:val="00C03656"/>
    <w:rsid w:val="00C03A2B"/>
    <w:rsid w:val="00C03F08"/>
    <w:rsid w:val="00C03F7D"/>
    <w:rsid w:val="00C03FA8"/>
    <w:rsid w:val="00C04182"/>
    <w:rsid w:val="00C04268"/>
    <w:rsid w:val="00C0433E"/>
    <w:rsid w:val="00C04342"/>
    <w:rsid w:val="00C044CC"/>
    <w:rsid w:val="00C045F5"/>
    <w:rsid w:val="00C04967"/>
    <w:rsid w:val="00C04B10"/>
    <w:rsid w:val="00C04D68"/>
    <w:rsid w:val="00C04DA4"/>
    <w:rsid w:val="00C04F69"/>
    <w:rsid w:val="00C0501C"/>
    <w:rsid w:val="00C054A8"/>
    <w:rsid w:val="00C054AA"/>
    <w:rsid w:val="00C0552F"/>
    <w:rsid w:val="00C057FE"/>
    <w:rsid w:val="00C05A7A"/>
    <w:rsid w:val="00C05BAC"/>
    <w:rsid w:val="00C060AD"/>
    <w:rsid w:val="00C0629D"/>
    <w:rsid w:val="00C063A9"/>
    <w:rsid w:val="00C06464"/>
    <w:rsid w:val="00C0671B"/>
    <w:rsid w:val="00C06798"/>
    <w:rsid w:val="00C06806"/>
    <w:rsid w:val="00C0698E"/>
    <w:rsid w:val="00C06995"/>
    <w:rsid w:val="00C06BF5"/>
    <w:rsid w:val="00C073C5"/>
    <w:rsid w:val="00C0742C"/>
    <w:rsid w:val="00C0779B"/>
    <w:rsid w:val="00C078ED"/>
    <w:rsid w:val="00C07AD3"/>
    <w:rsid w:val="00C07DB1"/>
    <w:rsid w:val="00C07E1D"/>
    <w:rsid w:val="00C100BA"/>
    <w:rsid w:val="00C101A5"/>
    <w:rsid w:val="00C1053A"/>
    <w:rsid w:val="00C10693"/>
    <w:rsid w:val="00C106E5"/>
    <w:rsid w:val="00C10987"/>
    <w:rsid w:val="00C10E16"/>
    <w:rsid w:val="00C10E7E"/>
    <w:rsid w:val="00C10FA3"/>
    <w:rsid w:val="00C1118D"/>
    <w:rsid w:val="00C11805"/>
    <w:rsid w:val="00C119B2"/>
    <w:rsid w:val="00C11AED"/>
    <w:rsid w:val="00C11C80"/>
    <w:rsid w:val="00C12133"/>
    <w:rsid w:val="00C12215"/>
    <w:rsid w:val="00C12601"/>
    <w:rsid w:val="00C1271C"/>
    <w:rsid w:val="00C1288D"/>
    <w:rsid w:val="00C12E62"/>
    <w:rsid w:val="00C12E77"/>
    <w:rsid w:val="00C12F59"/>
    <w:rsid w:val="00C12F7C"/>
    <w:rsid w:val="00C12FD4"/>
    <w:rsid w:val="00C130CA"/>
    <w:rsid w:val="00C1331B"/>
    <w:rsid w:val="00C135B8"/>
    <w:rsid w:val="00C1360C"/>
    <w:rsid w:val="00C137BA"/>
    <w:rsid w:val="00C13A30"/>
    <w:rsid w:val="00C13A71"/>
    <w:rsid w:val="00C13CCF"/>
    <w:rsid w:val="00C13EF7"/>
    <w:rsid w:val="00C14021"/>
    <w:rsid w:val="00C1407F"/>
    <w:rsid w:val="00C14504"/>
    <w:rsid w:val="00C1462B"/>
    <w:rsid w:val="00C14CAE"/>
    <w:rsid w:val="00C14CCB"/>
    <w:rsid w:val="00C150C1"/>
    <w:rsid w:val="00C1550B"/>
    <w:rsid w:val="00C1579D"/>
    <w:rsid w:val="00C15AEB"/>
    <w:rsid w:val="00C15B6D"/>
    <w:rsid w:val="00C15B9E"/>
    <w:rsid w:val="00C15BBB"/>
    <w:rsid w:val="00C15C77"/>
    <w:rsid w:val="00C15D07"/>
    <w:rsid w:val="00C15E51"/>
    <w:rsid w:val="00C15F10"/>
    <w:rsid w:val="00C15F2C"/>
    <w:rsid w:val="00C15FCD"/>
    <w:rsid w:val="00C160E2"/>
    <w:rsid w:val="00C160F5"/>
    <w:rsid w:val="00C16368"/>
    <w:rsid w:val="00C164A9"/>
    <w:rsid w:val="00C16990"/>
    <w:rsid w:val="00C16996"/>
    <w:rsid w:val="00C16B19"/>
    <w:rsid w:val="00C16D4B"/>
    <w:rsid w:val="00C16D4C"/>
    <w:rsid w:val="00C16D6A"/>
    <w:rsid w:val="00C16E28"/>
    <w:rsid w:val="00C171F7"/>
    <w:rsid w:val="00C1724D"/>
    <w:rsid w:val="00C176BE"/>
    <w:rsid w:val="00C176D4"/>
    <w:rsid w:val="00C178DC"/>
    <w:rsid w:val="00C17986"/>
    <w:rsid w:val="00C17A25"/>
    <w:rsid w:val="00C17ACA"/>
    <w:rsid w:val="00C17D14"/>
    <w:rsid w:val="00C17FF8"/>
    <w:rsid w:val="00C20008"/>
    <w:rsid w:val="00C20121"/>
    <w:rsid w:val="00C2018D"/>
    <w:rsid w:val="00C20193"/>
    <w:rsid w:val="00C2019E"/>
    <w:rsid w:val="00C205FE"/>
    <w:rsid w:val="00C206C1"/>
    <w:rsid w:val="00C208C5"/>
    <w:rsid w:val="00C20C2D"/>
    <w:rsid w:val="00C20C8D"/>
    <w:rsid w:val="00C20D73"/>
    <w:rsid w:val="00C20F4F"/>
    <w:rsid w:val="00C21080"/>
    <w:rsid w:val="00C21718"/>
    <w:rsid w:val="00C2177F"/>
    <w:rsid w:val="00C219AA"/>
    <w:rsid w:val="00C21AB9"/>
    <w:rsid w:val="00C21B67"/>
    <w:rsid w:val="00C21BB3"/>
    <w:rsid w:val="00C21C38"/>
    <w:rsid w:val="00C22197"/>
    <w:rsid w:val="00C22340"/>
    <w:rsid w:val="00C2239F"/>
    <w:rsid w:val="00C22463"/>
    <w:rsid w:val="00C2250C"/>
    <w:rsid w:val="00C229CB"/>
    <w:rsid w:val="00C22C34"/>
    <w:rsid w:val="00C22F26"/>
    <w:rsid w:val="00C23030"/>
    <w:rsid w:val="00C2326C"/>
    <w:rsid w:val="00C23898"/>
    <w:rsid w:val="00C238DA"/>
    <w:rsid w:val="00C23C0E"/>
    <w:rsid w:val="00C23C13"/>
    <w:rsid w:val="00C23D93"/>
    <w:rsid w:val="00C23DDC"/>
    <w:rsid w:val="00C24042"/>
    <w:rsid w:val="00C24064"/>
    <w:rsid w:val="00C242CB"/>
    <w:rsid w:val="00C24338"/>
    <w:rsid w:val="00C244BC"/>
    <w:rsid w:val="00C244EC"/>
    <w:rsid w:val="00C2452B"/>
    <w:rsid w:val="00C24882"/>
    <w:rsid w:val="00C2490F"/>
    <w:rsid w:val="00C249AB"/>
    <w:rsid w:val="00C249BF"/>
    <w:rsid w:val="00C24D79"/>
    <w:rsid w:val="00C25150"/>
    <w:rsid w:val="00C251EF"/>
    <w:rsid w:val="00C2538A"/>
    <w:rsid w:val="00C2548B"/>
    <w:rsid w:val="00C2581E"/>
    <w:rsid w:val="00C25874"/>
    <w:rsid w:val="00C25889"/>
    <w:rsid w:val="00C25C2E"/>
    <w:rsid w:val="00C25D31"/>
    <w:rsid w:val="00C25D55"/>
    <w:rsid w:val="00C25DF4"/>
    <w:rsid w:val="00C25E45"/>
    <w:rsid w:val="00C25FDF"/>
    <w:rsid w:val="00C2606D"/>
    <w:rsid w:val="00C2613E"/>
    <w:rsid w:val="00C26343"/>
    <w:rsid w:val="00C26375"/>
    <w:rsid w:val="00C26568"/>
    <w:rsid w:val="00C26771"/>
    <w:rsid w:val="00C2677F"/>
    <w:rsid w:val="00C268B5"/>
    <w:rsid w:val="00C26A3A"/>
    <w:rsid w:val="00C26ABE"/>
    <w:rsid w:val="00C26BCD"/>
    <w:rsid w:val="00C26DE0"/>
    <w:rsid w:val="00C27002"/>
    <w:rsid w:val="00C27375"/>
    <w:rsid w:val="00C27387"/>
    <w:rsid w:val="00C274A5"/>
    <w:rsid w:val="00C27563"/>
    <w:rsid w:val="00C2756F"/>
    <w:rsid w:val="00C2762D"/>
    <w:rsid w:val="00C27761"/>
    <w:rsid w:val="00C277BB"/>
    <w:rsid w:val="00C27971"/>
    <w:rsid w:val="00C27ACF"/>
    <w:rsid w:val="00C27BAD"/>
    <w:rsid w:val="00C27BB9"/>
    <w:rsid w:val="00C27C5F"/>
    <w:rsid w:val="00C27E09"/>
    <w:rsid w:val="00C27E65"/>
    <w:rsid w:val="00C30350"/>
    <w:rsid w:val="00C304BC"/>
    <w:rsid w:val="00C306FF"/>
    <w:rsid w:val="00C307D9"/>
    <w:rsid w:val="00C308BA"/>
    <w:rsid w:val="00C30995"/>
    <w:rsid w:val="00C309A9"/>
    <w:rsid w:val="00C30ACD"/>
    <w:rsid w:val="00C30BF6"/>
    <w:rsid w:val="00C30DDF"/>
    <w:rsid w:val="00C30EDE"/>
    <w:rsid w:val="00C30FB1"/>
    <w:rsid w:val="00C3110E"/>
    <w:rsid w:val="00C31177"/>
    <w:rsid w:val="00C311C3"/>
    <w:rsid w:val="00C315E6"/>
    <w:rsid w:val="00C3169B"/>
    <w:rsid w:val="00C316A5"/>
    <w:rsid w:val="00C317A6"/>
    <w:rsid w:val="00C317D0"/>
    <w:rsid w:val="00C31AF7"/>
    <w:rsid w:val="00C31C58"/>
    <w:rsid w:val="00C31E23"/>
    <w:rsid w:val="00C31F0D"/>
    <w:rsid w:val="00C32308"/>
    <w:rsid w:val="00C323D6"/>
    <w:rsid w:val="00C326D8"/>
    <w:rsid w:val="00C32A40"/>
    <w:rsid w:val="00C32E46"/>
    <w:rsid w:val="00C32F5C"/>
    <w:rsid w:val="00C33143"/>
    <w:rsid w:val="00C333D3"/>
    <w:rsid w:val="00C3341B"/>
    <w:rsid w:val="00C3358E"/>
    <w:rsid w:val="00C338C6"/>
    <w:rsid w:val="00C33B66"/>
    <w:rsid w:val="00C33CB1"/>
    <w:rsid w:val="00C33DBE"/>
    <w:rsid w:val="00C33E59"/>
    <w:rsid w:val="00C33EA4"/>
    <w:rsid w:val="00C34018"/>
    <w:rsid w:val="00C340A4"/>
    <w:rsid w:val="00C34161"/>
    <w:rsid w:val="00C34260"/>
    <w:rsid w:val="00C342B9"/>
    <w:rsid w:val="00C34311"/>
    <w:rsid w:val="00C34557"/>
    <w:rsid w:val="00C345F5"/>
    <w:rsid w:val="00C34668"/>
    <w:rsid w:val="00C346AC"/>
    <w:rsid w:val="00C3471C"/>
    <w:rsid w:val="00C3499A"/>
    <w:rsid w:val="00C34CCC"/>
    <w:rsid w:val="00C34D1A"/>
    <w:rsid w:val="00C34F7B"/>
    <w:rsid w:val="00C3508A"/>
    <w:rsid w:val="00C35131"/>
    <w:rsid w:val="00C35420"/>
    <w:rsid w:val="00C354D5"/>
    <w:rsid w:val="00C354F1"/>
    <w:rsid w:val="00C35799"/>
    <w:rsid w:val="00C35C43"/>
    <w:rsid w:val="00C35E84"/>
    <w:rsid w:val="00C35FD9"/>
    <w:rsid w:val="00C36583"/>
    <w:rsid w:val="00C366F6"/>
    <w:rsid w:val="00C36714"/>
    <w:rsid w:val="00C3685A"/>
    <w:rsid w:val="00C3691A"/>
    <w:rsid w:val="00C36B8C"/>
    <w:rsid w:val="00C36C13"/>
    <w:rsid w:val="00C36CA6"/>
    <w:rsid w:val="00C36CEC"/>
    <w:rsid w:val="00C36D0C"/>
    <w:rsid w:val="00C36D1B"/>
    <w:rsid w:val="00C36D5F"/>
    <w:rsid w:val="00C36E26"/>
    <w:rsid w:val="00C371D4"/>
    <w:rsid w:val="00C3724B"/>
    <w:rsid w:val="00C37628"/>
    <w:rsid w:val="00C377FB"/>
    <w:rsid w:val="00C37ED2"/>
    <w:rsid w:val="00C40061"/>
    <w:rsid w:val="00C407B8"/>
    <w:rsid w:val="00C407BB"/>
    <w:rsid w:val="00C407F2"/>
    <w:rsid w:val="00C40A1D"/>
    <w:rsid w:val="00C40B7D"/>
    <w:rsid w:val="00C40DDB"/>
    <w:rsid w:val="00C40F2D"/>
    <w:rsid w:val="00C40F96"/>
    <w:rsid w:val="00C41148"/>
    <w:rsid w:val="00C414DC"/>
    <w:rsid w:val="00C419E1"/>
    <w:rsid w:val="00C41BD2"/>
    <w:rsid w:val="00C41C4F"/>
    <w:rsid w:val="00C41CB2"/>
    <w:rsid w:val="00C42182"/>
    <w:rsid w:val="00C422C9"/>
    <w:rsid w:val="00C4230E"/>
    <w:rsid w:val="00C424CE"/>
    <w:rsid w:val="00C42884"/>
    <w:rsid w:val="00C42B5F"/>
    <w:rsid w:val="00C42C2B"/>
    <w:rsid w:val="00C42E0E"/>
    <w:rsid w:val="00C430EF"/>
    <w:rsid w:val="00C4320B"/>
    <w:rsid w:val="00C432BD"/>
    <w:rsid w:val="00C43477"/>
    <w:rsid w:val="00C43888"/>
    <w:rsid w:val="00C43B5C"/>
    <w:rsid w:val="00C43BB0"/>
    <w:rsid w:val="00C43C47"/>
    <w:rsid w:val="00C43CBB"/>
    <w:rsid w:val="00C43E59"/>
    <w:rsid w:val="00C43F59"/>
    <w:rsid w:val="00C441B9"/>
    <w:rsid w:val="00C4430C"/>
    <w:rsid w:val="00C44363"/>
    <w:rsid w:val="00C44403"/>
    <w:rsid w:val="00C445A9"/>
    <w:rsid w:val="00C44899"/>
    <w:rsid w:val="00C4496F"/>
    <w:rsid w:val="00C44980"/>
    <w:rsid w:val="00C44CE8"/>
    <w:rsid w:val="00C44F72"/>
    <w:rsid w:val="00C451EB"/>
    <w:rsid w:val="00C4525B"/>
    <w:rsid w:val="00C45279"/>
    <w:rsid w:val="00C45315"/>
    <w:rsid w:val="00C45688"/>
    <w:rsid w:val="00C4594B"/>
    <w:rsid w:val="00C45AE2"/>
    <w:rsid w:val="00C45BE1"/>
    <w:rsid w:val="00C45C7C"/>
    <w:rsid w:val="00C45D0E"/>
    <w:rsid w:val="00C45ED5"/>
    <w:rsid w:val="00C45FEC"/>
    <w:rsid w:val="00C46022"/>
    <w:rsid w:val="00C4605F"/>
    <w:rsid w:val="00C460AB"/>
    <w:rsid w:val="00C461B4"/>
    <w:rsid w:val="00C463D4"/>
    <w:rsid w:val="00C46510"/>
    <w:rsid w:val="00C467B2"/>
    <w:rsid w:val="00C468FF"/>
    <w:rsid w:val="00C46951"/>
    <w:rsid w:val="00C46A13"/>
    <w:rsid w:val="00C46B22"/>
    <w:rsid w:val="00C46B38"/>
    <w:rsid w:val="00C46B4C"/>
    <w:rsid w:val="00C46B50"/>
    <w:rsid w:val="00C46B85"/>
    <w:rsid w:val="00C46D64"/>
    <w:rsid w:val="00C46DB5"/>
    <w:rsid w:val="00C46F1D"/>
    <w:rsid w:val="00C47048"/>
    <w:rsid w:val="00C470E5"/>
    <w:rsid w:val="00C47245"/>
    <w:rsid w:val="00C47277"/>
    <w:rsid w:val="00C47335"/>
    <w:rsid w:val="00C474D3"/>
    <w:rsid w:val="00C47547"/>
    <w:rsid w:val="00C475D5"/>
    <w:rsid w:val="00C4788B"/>
    <w:rsid w:val="00C478D8"/>
    <w:rsid w:val="00C479EF"/>
    <w:rsid w:val="00C47A13"/>
    <w:rsid w:val="00C47A91"/>
    <w:rsid w:val="00C47B71"/>
    <w:rsid w:val="00C47D40"/>
    <w:rsid w:val="00C50001"/>
    <w:rsid w:val="00C50089"/>
    <w:rsid w:val="00C5012E"/>
    <w:rsid w:val="00C50154"/>
    <w:rsid w:val="00C5033C"/>
    <w:rsid w:val="00C5042A"/>
    <w:rsid w:val="00C50519"/>
    <w:rsid w:val="00C50671"/>
    <w:rsid w:val="00C50A12"/>
    <w:rsid w:val="00C50AEB"/>
    <w:rsid w:val="00C50C82"/>
    <w:rsid w:val="00C50E47"/>
    <w:rsid w:val="00C50E95"/>
    <w:rsid w:val="00C51197"/>
    <w:rsid w:val="00C511EB"/>
    <w:rsid w:val="00C511F3"/>
    <w:rsid w:val="00C51235"/>
    <w:rsid w:val="00C512CB"/>
    <w:rsid w:val="00C513F2"/>
    <w:rsid w:val="00C516C5"/>
    <w:rsid w:val="00C51869"/>
    <w:rsid w:val="00C51AF7"/>
    <w:rsid w:val="00C51DA6"/>
    <w:rsid w:val="00C52245"/>
    <w:rsid w:val="00C522B7"/>
    <w:rsid w:val="00C5236E"/>
    <w:rsid w:val="00C52624"/>
    <w:rsid w:val="00C5264E"/>
    <w:rsid w:val="00C52AAC"/>
    <w:rsid w:val="00C52CCF"/>
    <w:rsid w:val="00C52F9F"/>
    <w:rsid w:val="00C5318E"/>
    <w:rsid w:val="00C531A3"/>
    <w:rsid w:val="00C53424"/>
    <w:rsid w:val="00C534EC"/>
    <w:rsid w:val="00C5353D"/>
    <w:rsid w:val="00C535A3"/>
    <w:rsid w:val="00C53754"/>
    <w:rsid w:val="00C53867"/>
    <w:rsid w:val="00C53868"/>
    <w:rsid w:val="00C53B6F"/>
    <w:rsid w:val="00C53D0E"/>
    <w:rsid w:val="00C53DA5"/>
    <w:rsid w:val="00C53F51"/>
    <w:rsid w:val="00C53F64"/>
    <w:rsid w:val="00C5405E"/>
    <w:rsid w:val="00C540A0"/>
    <w:rsid w:val="00C5426F"/>
    <w:rsid w:val="00C543BB"/>
    <w:rsid w:val="00C543F0"/>
    <w:rsid w:val="00C543F6"/>
    <w:rsid w:val="00C5447E"/>
    <w:rsid w:val="00C54529"/>
    <w:rsid w:val="00C54812"/>
    <w:rsid w:val="00C54A33"/>
    <w:rsid w:val="00C54C0C"/>
    <w:rsid w:val="00C54F3E"/>
    <w:rsid w:val="00C54F9E"/>
    <w:rsid w:val="00C55274"/>
    <w:rsid w:val="00C55428"/>
    <w:rsid w:val="00C5545D"/>
    <w:rsid w:val="00C5557C"/>
    <w:rsid w:val="00C55618"/>
    <w:rsid w:val="00C559DB"/>
    <w:rsid w:val="00C55B66"/>
    <w:rsid w:val="00C55C96"/>
    <w:rsid w:val="00C55CB7"/>
    <w:rsid w:val="00C55F05"/>
    <w:rsid w:val="00C5621A"/>
    <w:rsid w:val="00C56341"/>
    <w:rsid w:val="00C5643A"/>
    <w:rsid w:val="00C56468"/>
    <w:rsid w:val="00C564D5"/>
    <w:rsid w:val="00C5661E"/>
    <w:rsid w:val="00C5665F"/>
    <w:rsid w:val="00C56B15"/>
    <w:rsid w:val="00C56B9B"/>
    <w:rsid w:val="00C56BC1"/>
    <w:rsid w:val="00C56E32"/>
    <w:rsid w:val="00C56F5D"/>
    <w:rsid w:val="00C56F89"/>
    <w:rsid w:val="00C5712E"/>
    <w:rsid w:val="00C576F9"/>
    <w:rsid w:val="00C57748"/>
    <w:rsid w:val="00C57753"/>
    <w:rsid w:val="00C57844"/>
    <w:rsid w:val="00C57CAF"/>
    <w:rsid w:val="00C57E99"/>
    <w:rsid w:val="00C57EB7"/>
    <w:rsid w:val="00C57F26"/>
    <w:rsid w:val="00C600EF"/>
    <w:rsid w:val="00C60172"/>
    <w:rsid w:val="00C60315"/>
    <w:rsid w:val="00C60324"/>
    <w:rsid w:val="00C60340"/>
    <w:rsid w:val="00C60730"/>
    <w:rsid w:val="00C6087B"/>
    <w:rsid w:val="00C60882"/>
    <w:rsid w:val="00C60A9E"/>
    <w:rsid w:val="00C60B73"/>
    <w:rsid w:val="00C60C51"/>
    <w:rsid w:val="00C60EA0"/>
    <w:rsid w:val="00C60F84"/>
    <w:rsid w:val="00C61129"/>
    <w:rsid w:val="00C61821"/>
    <w:rsid w:val="00C61849"/>
    <w:rsid w:val="00C61B8C"/>
    <w:rsid w:val="00C61CAD"/>
    <w:rsid w:val="00C61D46"/>
    <w:rsid w:val="00C62112"/>
    <w:rsid w:val="00C62210"/>
    <w:rsid w:val="00C62306"/>
    <w:rsid w:val="00C6230E"/>
    <w:rsid w:val="00C62329"/>
    <w:rsid w:val="00C624B2"/>
    <w:rsid w:val="00C62531"/>
    <w:rsid w:val="00C6256D"/>
    <w:rsid w:val="00C62696"/>
    <w:rsid w:val="00C627AF"/>
    <w:rsid w:val="00C628C3"/>
    <w:rsid w:val="00C628D6"/>
    <w:rsid w:val="00C628E8"/>
    <w:rsid w:val="00C6292E"/>
    <w:rsid w:val="00C62ABB"/>
    <w:rsid w:val="00C62BA4"/>
    <w:rsid w:val="00C62BC2"/>
    <w:rsid w:val="00C62CE6"/>
    <w:rsid w:val="00C62CEA"/>
    <w:rsid w:val="00C62E61"/>
    <w:rsid w:val="00C62EC2"/>
    <w:rsid w:val="00C62F1E"/>
    <w:rsid w:val="00C63143"/>
    <w:rsid w:val="00C63197"/>
    <w:rsid w:val="00C631FA"/>
    <w:rsid w:val="00C63281"/>
    <w:rsid w:val="00C63421"/>
    <w:rsid w:val="00C637D7"/>
    <w:rsid w:val="00C63CB8"/>
    <w:rsid w:val="00C63D41"/>
    <w:rsid w:val="00C64157"/>
    <w:rsid w:val="00C6447E"/>
    <w:rsid w:val="00C644E2"/>
    <w:rsid w:val="00C6475F"/>
    <w:rsid w:val="00C6477F"/>
    <w:rsid w:val="00C64851"/>
    <w:rsid w:val="00C64D7D"/>
    <w:rsid w:val="00C64DEB"/>
    <w:rsid w:val="00C64F14"/>
    <w:rsid w:val="00C650CC"/>
    <w:rsid w:val="00C650F2"/>
    <w:rsid w:val="00C651C5"/>
    <w:rsid w:val="00C651FD"/>
    <w:rsid w:val="00C6532B"/>
    <w:rsid w:val="00C65412"/>
    <w:rsid w:val="00C6551C"/>
    <w:rsid w:val="00C65840"/>
    <w:rsid w:val="00C65876"/>
    <w:rsid w:val="00C65913"/>
    <w:rsid w:val="00C659F1"/>
    <w:rsid w:val="00C65A1C"/>
    <w:rsid w:val="00C65D18"/>
    <w:rsid w:val="00C660C4"/>
    <w:rsid w:val="00C6626B"/>
    <w:rsid w:val="00C663EF"/>
    <w:rsid w:val="00C6647D"/>
    <w:rsid w:val="00C665D2"/>
    <w:rsid w:val="00C6674F"/>
    <w:rsid w:val="00C66ADC"/>
    <w:rsid w:val="00C66D02"/>
    <w:rsid w:val="00C66F80"/>
    <w:rsid w:val="00C67250"/>
    <w:rsid w:val="00C673F1"/>
    <w:rsid w:val="00C67405"/>
    <w:rsid w:val="00C67501"/>
    <w:rsid w:val="00C6762C"/>
    <w:rsid w:val="00C67754"/>
    <w:rsid w:val="00C6784A"/>
    <w:rsid w:val="00C67B86"/>
    <w:rsid w:val="00C67CC7"/>
    <w:rsid w:val="00C67D4F"/>
    <w:rsid w:val="00C67EE6"/>
    <w:rsid w:val="00C67FFA"/>
    <w:rsid w:val="00C7016B"/>
    <w:rsid w:val="00C7033B"/>
    <w:rsid w:val="00C7061F"/>
    <w:rsid w:val="00C707C9"/>
    <w:rsid w:val="00C70A39"/>
    <w:rsid w:val="00C70BF2"/>
    <w:rsid w:val="00C7104E"/>
    <w:rsid w:val="00C71252"/>
    <w:rsid w:val="00C715C4"/>
    <w:rsid w:val="00C71700"/>
    <w:rsid w:val="00C717AF"/>
    <w:rsid w:val="00C71950"/>
    <w:rsid w:val="00C71B40"/>
    <w:rsid w:val="00C71D4D"/>
    <w:rsid w:val="00C72201"/>
    <w:rsid w:val="00C7223C"/>
    <w:rsid w:val="00C724B5"/>
    <w:rsid w:val="00C725C1"/>
    <w:rsid w:val="00C728F3"/>
    <w:rsid w:val="00C7294B"/>
    <w:rsid w:val="00C72992"/>
    <w:rsid w:val="00C72B62"/>
    <w:rsid w:val="00C72B89"/>
    <w:rsid w:val="00C72DF7"/>
    <w:rsid w:val="00C72E17"/>
    <w:rsid w:val="00C72E91"/>
    <w:rsid w:val="00C72F94"/>
    <w:rsid w:val="00C730C3"/>
    <w:rsid w:val="00C73218"/>
    <w:rsid w:val="00C735A6"/>
    <w:rsid w:val="00C737BF"/>
    <w:rsid w:val="00C73F2C"/>
    <w:rsid w:val="00C73F6C"/>
    <w:rsid w:val="00C74112"/>
    <w:rsid w:val="00C7425D"/>
    <w:rsid w:val="00C74408"/>
    <w:rsid w:val="00C7458C"/>
    <w:rsid w:val="00C74765"/>
    <w:rsid w:val="00C74801"/>
    <w:rsid w:val="00C74856"/>
    <w:rsid w:val="00C74A03"/>
    <w:rsid w:val="00C74CD5"/>
    <w:rsid w:val="00C74D7B"/>
    <w:rsid w:val="00C74D9B"/>
    <w:rsid w:val="00C74DD7"/>
    <w:rsid w:val="00C74E2E"/>
    <w:rsid w:val="00C75143"/>
    <w:rsid w:val="00C754F8"/>
    <w:rsid w:val="00C75569"/>
    <w:rsid w:val="00C75655"/>
    <w:rsid w:val="00C756D6"/>
    <w:rsid w:val="00C75797"/>
    <w:rsid w:val="00C758B5"/>
    <w:rsid w:val="00C758D4"/>
    <w:rsid w:val="00C75D2D"/>
    <w:rsid w:val="00C75DB1"/>
    <w:rsid w:val="00C75DB9"/>
    <w:rsid w:val="00C75F30"/>
    <w:rsid w:val="00C76275"/>
    <w:rsid w:val="00C76340"/>
    <w:rsid w:val="00C7636A"/>
    <w:rsid w:val="00C763F6"/>
    <w:rsid w:val="00C76587"/>
    <w:rsid w:val="00C76919"/>
    <w:rsid w:val="00C76B25"/>
    <w:rsid w:val="00C76B26"/>
    <w:rsid w:val="00C76C2D"/>
    <w:rsid w:val="00C76F56"/>
    <w:rsid w:val="00C77108"/>
    <w:rsid w:val="00C772D4"/>
    <w:rsid w:val="00C773BE"/>
    <w:rsid w:val="00C77416"/>
    <w:rsid w:val="00C7793F"/>
    <w:rsid w:val="00C779CF"/>
    <w:rsid w:val="00C77BBE"/>
    <w:rsid w:val="00C77EE9"/>
    <w:rsid w:val="00C77F2F"/>
    <w:rsid w:val="00C77FED"/>
    <w:rsid w:val="00C800A5"/>
    <w:rsid w:val="00C803F5"/>
    <w:rsid w:val="00C805CD"/>
    <w:rsid w:val="00C805DE"/>
    <w:rsid w:val="00C80A0A"/>
    <w:rsid w:val="00C80BB4"/>
    <w:rsid w:val="00C80BC4"/>
    <w:rsid w:val="00C811AB"/>
    <w:rsid w:val="00C812B7"/>
    <w:rsid w:val="00C818AB"/>
    <w:rsid w:val="00C81B2E"/>
    <w:rsid w:val="00C81CD3"/>
    <w:rsid w:val="00C81E3C"/>
    <w:rsid w:val="00C82118"/>
    <w:rsid w:val="00C821F9"/>
    <w:rsid w:val="00C82213"/>
    <w:rsid w:val="00C822EE"/>
    <w:rsid w:val="00C823D3"/>
    <w:rsid w:val="00C824A9"/>
    <w:rsid w:val="00C825FF"/>
    <w:rsid w:val="00C82797"/>
    <w:rsid w:val="00C8293A"/>
    <w:rsid w:val="00C82AD1"/>
    <w:rsid w:val="00C82C47"/>
    <w:rsid w:val="00C82DC2"/>
    <w:rsid w:val="00C82E01"/>
    <w:rsid w:val="00C82F19"/>
    <w:rsid w:val="00C82FEA"/>
    <w:rsid w:val="00C8349C"/>
    <w:rsid w:val="00C83951"/>
    <w:rsid w:val="00C83AD0"/>
    <w:rsid w:val="00C83D2F"/>
    <w:rsid w:val="00C83EE5"/>
    <w:rsid w:val="00C84187"/>
    <w:rsid w:val="00C84517"/>
    <w:rsid w:val="00C8477C"/>
    <w:rsid w:val="00C847F6"/>
    <w:rsid w:val="00C84863"/>
    <w:rsid w:val="00C8524B"/>
    <w:rsid w:val="00C8526C"/>
    <w:rsid w:val="00C853D2"/>
    <w:rsid w:val="00C8543F"/>
    <w:rsid w:val="00C8546F"/>
    <w:rsid w:val="00C85478"/>
    <w:rsid w:val="00C85911"/>
    <w:rsid w:val="00C85A83"/>
    <w:rsid w:val="00C85AF9"/>
    <w:rsid w:val="00C85E6A"/>
    <w:rsid w:val="00C85F90"/>
    <w:rsid w:val="00C8606B"/>
    <w:rsid w:val="00C861A2"/>
    <w:rsid w:val="00C863A7"/>
    <w:rsid w:val="00C86407"/>
    <w:rsid w:val="00C864B9"/>
    <w:rsid w:val="00C864BA"/>
    <w:rsid w:val="00C866AA"/>
    <w:rsid w:val="00C8688A"/>
    <w:rsid w:val="00C86A3E"/>
    <w:rsid w:val="00C86B26"/>
    <w:rsid w:val="00C86C1A"/>
    <w:rsid w:val="00C86C33"/>
    <w:rsid w:val="00C86E7F"/>
    <w:rsid w:val="00C8701C"/>
    <w:rsid w:val="00C872BF"/>
    <w:rsid w:val="00C87523"/>
    <w:rsid w:val="00C87530"/>
    <w:rsid w:val="00C8790D"/>
    <w:rsid w:val="00C879F7"/>
    <w:rsid w:val="00C87A40"/>
    <w:rsid w:val="00C87B5F"/>
    <w:rsid w:val="00C87BFF"/>
    <w:rsid w:val="00C87F28"/>
    <w:rsid w:val="00C902EB"/>
    <w:rsid w:val="00C9081A"/>
    <w:rsid w:val="00C9084B"/>
    <w:rsid w:val="00C9088D"/>
    <w:rsid w:val="00C908C8"/>
    <w:rsid w:val="00C90A99"/>
    <w:rsid w:val="00C90B86"/>
    <w:rsid w:val="00C90DD0"/>
    <w:rsid w:val="00C90E59"/>
    <w:rsid w:val="00C9115F"/>
    <w:rsid w:val="00C916CE"/>
    <w:rsid w:val="00C919EB"/>
    <w:rsid w:val="00C91A1D"/>
    <w:rsid w:val="00C91A4D"/>
    <w:rsid w:val="00C91B87"/>
    <w:rsid w:val="00C91F46"/>
    <w:rsid w:val="00C920DD"/>
    <w:rsid w:val="00C9216E"/>
    <w:rsid w:val="00C9270C"/>
    <w:rsid w:val="00C928B2"/>
    <w:rsid w:val="00C929AA"/>
    <w:rsid w:val="00C92A28"/>
    <w:rsid w:val="00C92A6F"/>
    <w:rsid w:val="00C92AD9"/>
    <w:rsid w:val="00C92AE5"/>
    <w:rsid w:val="00C92D36"/>
    <w:rsid w:val="00C92DEA"/>
    <w:rsid w:val="00C92EFB"/>
    <w:rsid w:val="00C92FD7"/>
    <w:rsid w:val="00C93065"/>
    <w:rsid w:val="00C9309D"/>
    <w:rsid w:val="00C9325B"/>
    <w:rsid w:val="00C93411"/>
    <w:rsid w:val="00C935CB"/>
    <w:rsid w:val="00C9379F"/>
    <w:rsid w:val="00C93A30"/>
    <w:rsid w:val="00C93AFC"/>
    <w:rsid w:val="00C94004"/>
    <w:rsid w:val="00C9402B"/>
    <w:rsid w:val="00C94076"/>
    <w:rsid w:val="00C94097"/>
    <w:rsid w:val="00C940CB"/>
    <w:rsid w:val="00C94116"/>
    <w:rsid w:val="00C941BC"/>
    <w:rsid w:val="00C94684"/>
    <w:rsid w:val="00C94908"/>
    <w:rsid w:val="00C94986"/>
    <w:rsid w:val="00C94A96"/>
    <w:rsid w:val="00C94AF4"/>
    <w:rsid w:val="00C94B24"/>
    <w:rsid w:val="00C950A4"/>
    <w:rsid w:val="00C95124"/>
    <w:rsid w:val="00C951BA"/>
    <w:rsid w:val="00C95513"/>
    <w:rsid w:val="00C96139"/>
    <w:rsid w:val="00C962A6"/>
    <w:rsid w:val="00C9633A"/>
    <w:rsid w:val="00C963A3"/>
    <w:rsid w:val="00C965F8"/>
    <w:rsid w:val="00C968C2"/>
    <w:rsid w:val="00C96B3A"/>
    <w:rsid w:val="00C96B66"/>
    <w:rsid w:val="00C96B7B"/>
    <w:rsid w:val="00C97013"/>
    <w:rsid w:val="00C9708F"/>
    <w:rsid w:val="00C973F0"/>
    <w:rsid w:val="00C97555"/>
    <w:rsid w:val="00C97591"/>
    <w:rsid w:val="00C975D5"/>
    <w:rsid w:val="00C9779C"/>
    <w:rsid w:val="00C977D9"/>
    <w:rsid w:val="00C9784F"/>
    <w:rsid w:val="00C97D2C"/>
    <w:rsid w:val="00CA01A9"/>
    <w:rsid w:val="00CA0219"/>
    <w:rsid w:val="00CA08DC"/>
    <w:rsid w:val="00CA0942"/>
    <w:rsid w:val="00CA0950"/>
    <w:rsid w:val="00CA0CAD"/>
    <w:rsid w:val="00CA0CDC"/>
    <w:rsid w:val="00CA0EDD"/>
    <w:rsid w:val="00CA11B1"/>
    <w:rsid w:val="00CA160F"/>
    <w:rsid w:val="00CA18A7"/>
    <w:rsid w:val="00CA1A42"/>
    <w:rsid w:val="00CA1ADE"/>
    <w:rsid w:val="00CA2039"/>
    <w:rsid w:val="00CA2215"/>
    <w:rsid w:val="00CA22A0"/>
    <w:rsid w:val="00CA24A2"/>
    <w:rsid w:val="00CA24CD"/>
    <w:rsid w:val="00CA2556"/>
    <w:rsid w:val="00CA2573"/>
    <w:rsid w:val="00CA2630"/>
    <w:rsid w:val="00CA29A7"/>
    <w:rsid w:val="00CA2D49"/>
    <w:rsid w:val="00CA2DF5"/>
    <w:rsid w:val="00CA3193"/>
    <w:rsid w:val="00CA32A1"/>
    <w:rsid w:val="00CA3567"/>
    <w:rsid w:val="00CA35E0"/>
    <w:rsid w:val="00CA367A"/>
    <w:rsid w:val="00CA395C"/>
    <w:rsid w:val="00CA3D06"/>
    <w:rsid w:val="00CA3D13"/>
    <w:rsid w:val="00CA3D22"/>
    <w:rsid w:val="00CA3DB4"/>
    <w:rsid w:val="00CA3E6B"/>
    <w:rsid w:val="00CA408F"/>
    <w:rsid w:val="00CA4449"/>
    <w:rsid w:val="00CA4498"/>
    <w:rsid w:val="00CA48D9"/>
    <w:rsid w:val="00CA4910"/>
    <w:rsid w:val="00CA4968"/>
    <w:rsid w:val="00CA4A11"/>
    <w:rsid w:val="00CA4A6B"/>
    <w:rsid w:val="00CA4A8C"/>
    <w:rsid w:val="00CA4A9D"/>
    <w:rsid w:val="00CA4B2F"/>
    <w:rsid w:val="00CA4F82"/>
    <w:rsid w:val="00CA506C"/>
    <w:rsid w:val="00CA508F"/>
    <w:rsid w:val="00CA5274"/>
    <w:rsid w:val="00CA538F"/>
    <w:rsid w:val="00CA5596"/>
    <w:rsid w:val="00CA559C"/>
    <w:rsid w:val="00CA563E"/>
    <w:rsid w:val="00CA56D1"/>
    <w:rsid w:val="00CA5A11"/>
    <w:rsid w:val="00CA5C2C"/>
    <w:rsid w:val="00CA608B"/>
    <w:rsid w:val="00CA6158"/>
    <w:rsid w:val="00CA6452"/>
    <w:rsid w:val="00CA64EC"/>
    <w:rsid w:val="00CA680F"/>
    <w:rsid w:val="00CA690E"/>
    <w:rsid w:val="00CA6B9F"/>
    <w:rsid w:val="00CA6C65"/>
    <w:rsid w:val="00CA6D1F"/>
    <w:rsid w:val="00CA6ECD"/>
    <w:rsid w:val="00CA6F7C"/>
    <w:rsid w:val="00CA7364"/>
    <w:rsid w:val="00CA7424"/>
    <w:rsid w:val="00CA7488"/>
    <w:rsid w:val="00CA74BB"/>
    <w:rsid w:val="00CA7699"/>
    <w:rsid w:val="00CA77B6"/>
    <w:rsid w:val="00CA7CD8"/>
    <w:rsid w:val="00CA7D86"/>
    <w:rsid w:val="00CA7E61"/>
    <w:rsid w:val="00CB00EC"/>
    <w:rsid w:val="00CB04F5"/>
    <w:rsid w:val="00CB059C"/>
    <w:rsid w:val="00CB0602"/>
    <w:rsid w:val="00CB0818"/>
    <w:rsid w:val="00CB09CF"/>
    <w:rsid w:val="00CB09FE"/>
    <w:rsid w:val="00CB0BF8"/>
    <w:rsid w:val="00CB0D9B"/>
    <w:rsid w:val="00CB0DB9"/>
    <w:rsid w:val="00CB0EFA"/>
    <w:rsid w:val="00CB0FAB"/>
    <w:rsid w:val="00CB10FA"/>
    <w:rsid w:val="00CB11AA"/>
    <w:rsid w:val="00CB1294"/>
    <w:rsid w:val="00CB1451"/>
    <w:rsid w:val="00CB14FB"/>
    <w:rsid w:val="00CB18E3"/>
    <w:rsid w:val="00CB197B"/>
    <w:rsid w:val="00CB1BA2"/>
    <w:rsid w:val="00CB21D2"/>
    <w:rsid w:val="00CB2243"/>
    <w:rsid w:val="00CB23EA"/>
    <w:rsid w:val="00CB276D"/>
    <w:rsid w:val="00CB28F2"/>
    <w:rsid w:val="00CB2974"/>
    <w:rsid w:val="00CB2CA7"/>
    <w:rsid w:val="00CB324B"/>
    <w:rsid w:val="00CB32A3"/>
    <w:rsid w:val="00CB37A0"/>
    <w:rsid w:val="00CB388C"/>
    <w:rsid w:val="00CB3926"/>
    <w:rsid w:val="00CB3B2E"/>
    <w:rsid w:val="00CB4195"/>
    <w:rsid w:val="00CB44F7"/>
    <w:rsid w:val="00CB485A"/>
    <w:rsid w:val="00CB4BC6"/>
    <w:rsid w:val="00CB4C97"/>
    <w:rsid w:val="00CB4CFA"/>
    <w:rsid w:val="00CB5132"/>
    <w:rsid w:val="00CB517C"/>
    <w:rsid w:val="00CB536F"/>
    <w:rsid w:val="00CB53CC"/>
    <w:rsid w:val="00CB54D1"/>
    <w:rsid w:val="00CB5993"/>
    <w:rsid w:val="00CB59A3"/>
    <w:rsid w:val="00CB5A48"/>
    <w:rsid w:val="00CB5AD9"/>
    <w:rsid w:val="00CB5BDD"/>
    <w:rsid w:val="00CB5BEF"/>
    <w:rsid w:val="00CB5BFE"/>
    <w:rsid w:val="00CB5D78"/>
    <w:rsid w:val="00CB5E77"/>
    <w:rsid w:val="00CB5FB7"/>
    <w:rsid w:val="00CB5FC3"/>
    <w:rsid w:val="00CB60C7"/>
    <w:rsid w:val="00CB60FC"/>
    <w:rsid w:val="00CB63F6"/>
    <w:rsid w:val="00CB6C7E"/>
    <w:rsid w:val="00CB6E87"/>
    <w:rsid w:val="00CB7070"/>
    <w:rsid w:val="00CB70AC"/>
    <w:rsid w:val="00CB719A"/>
    <w:rsid w:val="00CB7493"/>
    <w:rsid w:val="00CB749E"/>
    <w:rsid w:val="00CB74F2"/>
    <w:rsid w:val="00CB7B23"/>
    <w:rsid w:val="00CB7D69"/>
    <w:rsid w:val="00CB7EF1"/>
    <w:rsid w:val="00CB7F12"/>
    <w:rsid w:val="00CC0013"/>
    <w:rsid w:val="00CC0118"/>
    <w:rsid w:val="00CC01DD"/>
    <w:rsid w:val="00CC03D3"/>
    <w:rsid w:val="00CC058E"/>
    <w:rsid w:val="00CC0765"/>
    <w:rsid w:val="00CC0882"/>
    <w:rsid w:val="00CC09DD"/>
    <w:rsid w:val="00CC0A47"/>
    <w:rsid w:val="00CC0BE3"/>
    <w:rsid w:val="00CC0C5D"/>
    <w:rsid w:val="00CC0F11"/>
    <w:rsid w:val="00CC0FAE"/>
    <w:rsid w:val="00CC10CA"/>
    <w:rsid w:val="00CC13B6"/>
    <w:rsid w:val="00CC13BC"/>
    <w:rsid w:val="00CC1907"/>
    <w:rsid w:val="00CC1C7B"/>
    <w:rsid w:val="00CC1E80"/>
    <w:rsid w:val="00CC1E88"/>
    <w:rsid w:val="00CC1F4C"/>
    <w:rsid w:val="00CC20D3"/>
    <w:rsid w:val="00CC21A1"/>
    <w:rsid w:val="00CC21D1"/>
    <w:rsid w:val="00CC2331"/>
    <w:rsid w:val="00CC2492"/>
    <w:rsid w:val="00CC24C7"/>
    <w:rsid w:val="00CC24FE"/>
    <w:rsid w:val="00CC25B5"/>
    <w:rsid w:val="00CC26F6"/>
    <w:rsid w:val="00CC277A"/>
    <w:rsid w:val="00CC27C4"/>
    <w:rsid w:val="00CC29CF"/>
    <w:rsid w:val="00CC2CAA"/>
    <w:rsid w:val="00CC3342"/>
    <w:rsid w:val="00CC334C"/>
    <w:rsid w:val="00CC3572"/>
    <w:rsid w:val="00CC3B84"/>
    <w:rsid w:val="00CC3D73"/>
    <w:rsid w:val="00CC3D84"/>
    <w:rsid w:val="00CC4368"/>
    <w:rsid w:val="00CC45D8"/>
    <w:rsid w:val="00CC49D1"/>
    <w:rsid w:val="00CC4A24"/>
    <w:rsid w:val="00CC4F6E"/>
    <w:rsid w:val="00CC519E"/>
    <w:rsid w:val="00CC5327"/>
    <w:rsid w:val="00CC54B0"/>
    <w:rsid w:val="00CC5846"/>
    <w:rsid w:val="00CC59BB"/>
    <w:rsid w:val="00CC5A64"/>
    <w:rsid w:val="00CC5AA1"/>
    <w:rsid w:val="00CC5BB2"/>
    <w:rsid w:val="00CC5BE7"/>
    <w:rsid w:val="00CC5C84"/>
    <w:rsid w:val="00CC5CBD"/>
    <w:rsid w:val="00CC60B9"/>
    <w:rsid w:val="00CC616F"/>
    <w:rsid w:val="00CC631E"/>
    <w:rsid w:val="00CC6335"/>
    <w:rsid w:val="00CC6551"/>
    <w:rsid w:val="00CC67BD"/>
    <w:rsid w:val="00CC696F"/>
    <w:rsid w:val="00CC6998"/>
    <w:rsid w:val="00CC69D5"/>
    <w:rsid w:val="00CC69DD"/>
    <w:rsid w:val="00CC6B24"/>
    <w:rsid w:val="00CC6B5B"/>
    <w:rsid w:val="00CC6C68"/>
    <w:rsid w:val="00CC6E46"/>
    <w:rsid w:val="00CC7252"/>
    <w:rsid w:val="00CC75D7"/>
    <w:rsid w:val="00CC764D"/>
    <w:rsid w:val="00CC78AF"/>
    <w:rsid w:val="00CC7984"/>
    <w:rsid w:val="00CC7C03"/>
    <w:rsid w:val="00CC7CA7"/>
    <w:rsid w:val="00CD012D"/>
    <w:rsid w:val="00CD02B7"/>
    <w:rsid w:val="00CD034F"/>
    <w:rsid w:val="00CD0CA7"/>
    <w:rsid w:val="00CD0CB9"/>
    <w:rsid w:val="00CD0CC3"/>
    <w:rsid w:val="00CD1173"/>
    <w:rsid w:val="00CD122F"/>
    <w:rsid w:val="00CD12A2"/>
    <w:rsid w:val="00CD1364"/>
    <w:rsid w:val="00CD1436"/>
    <w:rsid w:val="00CD197C"/>
    <w:rsid w:val="00CD1AA7"/>
    <w:rsid w:val="00CD1E74"/>
    <w:rsid w:val="00CD1F47"/>
    <w:rsid w:val="00CD20E7"/>
    <w:rsid w:val="00CD220B"/>
    <w:rsid w:val="00CD223C"/>
    <w:rsid w:val="00CD2508"/>
    <w:rsid w:val="00CD26A7"/>
    <w:rsid w:val="00CD277D"/>
    <w:rsid w:val="00CD2F1B"/>
    <w:rsid w:val="00CD3001"/>
    <w:rsid w:val="00CD33B2"/>
    <w:rsid w:val="00CD3765"/>
    <w:rsid w:val="00CD399D"/>
    <w:rsid w:val="00CD40E8"/>
    <w:rsid w:val="00CD4158"/>
    <w:rsid w:val="00CD49A0"/>
    <w:rsid w:val="00CD49EF"/>
    <w:rsid w:val="00CD4A18"/>
    <w:rsid w:val="00CD4AAA"/>
    <w:rsid w:val="00CD4C97"/>
    <w:rsid w:val="00CD4D6E"/>
    <w:rsid w:val="00CD5035"/>
    <w:rsid w:val="00CD51D7"/>
    <w:rsid w:val="00CD5464"/>
    <w:rsid w:val="00CD54FC"/>
    <w:rsid w:val="00CD5653"/>
    <w:rsid w:val="00CD578C"/>
    <w:rsid w:val="00CD57DC"/>
    <w:rsid w:val="00CD5816"/>
    <w:rsid w:val="00CD5A21"/>
    <w:rsid w:val="00CD5BA0"/>
    <w:rsid w:val="00CD5C2A"/>
    <w:rsid w:val="00CD5E15"/>
    <w:rsid w:val="00CD5FF0"/>
    <w:rsid w:val="00CD602C"/>
    <w:rsid w:val="00CD64AB"/>
    <w:rsid w:val="00CD654E"/>
    <w:rsid w:val="00CD678B"/>
    <w:rsid w:val="00CD6990"/>
    <w:rsid w:val="00CD6A3F"/>
    <w:rsid w:val="00CD6B19"/>
    <w:rsid w:val="00CD6B79"/>
    <w:rsid w:val="00CD6B95"/>
    <w:rsid w:val="00CD6CB1"/>
    <w:rsid w:val="00CD6D9B"/>
    <w:rsid w:val="00CD6E97"/>
    <w:rsid w:val="00CD6EF5"/>
    <w:rsid w:val="00CD6FD9"/>
    <w:rsid w:val="00CD71E0"/>
    <w:rsid w:val="00CD74D8"/>
    <w:rsid w:val="00CD792F"/>
    <w:rsid w:val="00CD7945"/>
    <w:rsid w:val="00CE0008"/>
    <w:rsid w:val="00CE0057"/>
    <w:rsid w:val="00CE007C"/>
    <w:rsid w:val="00CE024F"/>
    <w:rsid w:val="00CE0475"/>
    <w:rsid w:val="00CE0565"/>
    <w:rsid w:val="00CE0626"/>
    <w:rsid w:val="00CE09AB"/>
    <w:rsid w:val="00CE09F0"/>
    <w:rsid w:val="00CE0FC5"/>
    <w:rsid w:val="00CE1000"/>
    <w:rsid w:val="00CE1112"/>
    <w:rsid w:val="00CE11EB"/>
    <w:rsid w:val="00CE134F"/>
    <w:rsid w:val="00CE170E"/>
    <w:rsid w:val="00CE1A1F"/>
    <w:rsid w:val="00CE1A72"/>
    <w:rsid w:val="00CE1B55"/>
    <w:rsid w:val="00CE1C80"/>
    <w:rsid w:val="00CE1DEB"/>
    <w:rsid w:val="00CE1EA6"/>
    <w:rsid w:val="00CE1F0D"/>
    <w:rsid w:val="00CE22D8"/>
    <w:rsid w:val="00CE2312"/>
    <w:rsid w:val="00CE2509"/>
    <w:rsid w:val="00CE2550"/>
    <w:rsid w:val="00CE2849"/>
    <w:rsid w:val="00CE28B3"/>
    <w:rsid w:val="00CE2B27"/>
    <w:rsid w:val="00CE2CC2"/>
    <w:rsid w:val="00CE2D09"/>
    <w:rsid w:val="00CE3423"/>
    <w:rsid w:val="00CE342A"/>
    <w:rsid w:val="00CE3494"/>
    <w:rsid w:val="00CE354D"/>
    <w:rsid w:val="00CE3696"/>
    <w:rsid w:val="00CE36DE"/>
    <w:rsid w:val="00CE376A"/>
    <w:rsid w:val="00CE3AB4"/>
    <w:rsid w:val="00CE3B0B"/>
    <w:rsid w:val="00CE3EE9"/>
    <w:rsid w:val="00CE3FDC"/>
    <w:rsid w:val="00CE4033"/>
    <w:rsid w:val="00CE40C0"/>
    <w:rsid w:val="00CE4440"/>
    <w:rsid w:val="00CE44F7"/>
    <w:rsid w:val="00CE49EA"/>
    <w:rsid w:val="00CE4EBB"/>
    <w:rsid w:val="00CE5122"/>
    <w:rsid w:val="00CE51F9"/>
    <w:rsid w:val="00CE5339"/>
    <w:rsid w:val="00CE53A6"/>
    <w:rsid w:val="00CE53A8"/>
    <w:rsid w:val="00CE55F7"/>
    <w:rsid w:val="00CE5A86"/>
    <w:rsid w:val="00CE5AC4"/>
    <w:rsid w:val="00CE5ADA"/>
    <w:rsid w:val="00CE5B4E"/>
    <w:rsid w:val="00CE5F6C"/>
    <w:rsid w:val="00CE600B"/>
    <w:rsid w:val="00CE60E6"/>
    <w:rsid w:val="00CE613E"/>
    <w:rsid w:val="00CE616B"/>
    <w:rsid w:val="00CE61C7"/>
    <w:rsid w:val="00CE636D"/>
    <w:rsid w:val="00CE6459"/>
    <w:rsid w:val="00CE64C1"/>
    <w:rsid w:val="00CE653C"/>
    <w:rsid w:val="00CE6636"/>
    <w:rsid w:val="00CE66E7"/>
    <w:rsid w:val="00CE66FA"/>
    <w:rsid w:val="00CE6810"/>
    <w:rsid w:val="00CE68B8"/>
    <w:rsid w:val="00CE6BE7"/>
    <w:rsid w:val="00CE6C20"/>
    <w:rsid w:val="00CE6FB0"/>
    <w:rsid w:val="00CE7037"/>
    <w:rsid w:val="00CE705E"/>
    <w:rsid w:val="00CE7258"/>
    <w:rsid w:val="00CE729A"/>
    <w:rsid w:val="00CE72E8"/>
    <w:rsid w:val="00CE754D"/>
    <w:rsid w:val="00CE7982"/>
    <w:rsid w:val="00CE79AF"/>
    <w:rsid w:val="00CE79D3"/>
    <w:rsid w:val="00CE7E41"/>
    <w:rsid w:val="00CE7EB9"/>
    <w:rsid w:val="00CE7FF7"/>
    <w:rsid w:val="00CF0131"/>
    <w:rsid w:val="00CF0154"/>
    <w:rsid w:val="00CF01E4"/>
    <w:rsid w:val="00CF0645"/>
    <w:rsid w:val="00CF07DB"/>
    <w:rsid w:val="00CF09B6"/>
    <w:rsid w:val="00CF0CB8"/>
    <w:rsid w:val="00CF1025"/>
    <w:rsid w:val="00CF107B"/>
    <w:rsid w:val="00CF10B6"/>
    <w:rsid w:val="00CF14C1"/>
    <w:rsid w:val="00CF157B"/>
    <w:rsid w:val="00CF162D"/>
    <w:rsid w:val="00CF1637"/>
    <w:rsid w:val="00CF16DB"/>
    <w:rsid w:val="00CF1715"/>
    <w:rsid w:val="00CF18B1"/>
    <w:rsid w:val="00CF1ABF"/>
    <w:rsid w:val="00CF212D"/>
    <w:rsid w:val="00CF22CE"/>
    <w:rsid w:val="00CF2438"/>
    <w:rsid w:val="00CF28DD"/>
    <w:rsid w:val="00CF2B88"/>
    <w:rsid w:val="00CF2BCF"/>
    <w:rsid w:val="00CF2C64"/>
    <w:rsid w:val="00CF2DC2"/>
    <w:rsid w:val="00CF2E10"/>
    <w:rsid w:val="00CF2E4E"/>
    <w:rsid w:val="00CF2F89"/>
    <w:rsid w:val="00CF2F8F"/>
    <w:rsid w:val="00CF31A3"/>
    <w:rsid w:val="00CF356A"/>
    <w:rsid w:val="00CF35DD"/>
    <w:rsid w:val="00CF3723"/>
    <w:rsid w:val="00CF3865"/>
    <w:rsid w:val="00CF3953"/>
    <w:rsid w:val="00CF3957"/>
    <w:rsid w:val="00CF3B1E"/>
    <w:rsid w:val="00CF3D93"/>
    <w:rsid w:val="00CF3EBE"/>
    <w:rsid w:val="00CF4044"/>
    <w:rsid w:val="00CF40B5"/>
    <w:rsid w:val="00CF42F0"/>
    <w:rsid w:val="00CF4394"/>
    <w:rsid w:val="00CF440E"/>
    <w:rsid w:val="00CF465C"/>
    <w:rsid w:val="00CF46B2"/>
    <w:rsid w:val="00CF4B30"/>
    <w:rsid w:val="00CF4C3B"/>
    <w:rsid w:val="00CF4CBD"/>
    <w:rsid w:val="00CF51CA"/>
    <w:rsid w:val="00CF52A9"/>
    <w:rsid w:val="00CF5393"/>
    <w:rsid w:val="00CF54DE"/>
    <w:rsid w:val="00CF553D"/>
    <w:rsid w:val="00CF556A"/>
    <w:rsid w:val="00CF5587"/>
    <w:rsid w:val="00CF55EA"/>
    <w:rsid w:val="00CF5855"/>
    <w:rsid w:val="00CF58F9"/>
    <w:rsid w:val="00CF5ACE"/>
    <w:rsid w:val="00CF5DB6"/>
    <w:rsid w:val="00CF5F91"/>
    <w:rsid w:val="00CF5FE5"/>
    <w:rsid w:val="00CF614E"/>
    <w:rsid w:val="00CF62E7"/>
    <w:rsid w:val="00CF632D"/>
    <w:rsid w:val="00CF63C4"/>
    <w:rsid w:val="00CF6791"/>
    <w:rsid w:val="00CF67D0"/>
    <w:rsid w:val="00CF67E1"/>
    <w:rsid w:val="00CF67F5"/>
    <w:rsid w:val="00CF69E3"/>
    <w:rsid w:val="00CF6BD3"/>
    <w:rsid w:val="00CF6C45"/>
    <w:rsid w:val="00CF6C75"/>
    <w:rsid w:val="00CF6FAA"/>
    <w:rsid w:val="00CF722C"/>
    <w:rsid w:val="00CF7539"/>
    <w:rsid w:val="00CF75B1"/>
    <w:rsid w:val="00CF76DB"/>
    <w:rsid w:val="00CF78AF"/>
    <w:rsid w:val="00CF7BA8"/>
    <w:rsid w:val="00CF7C60"/>
    <w:rsid w:val="00CF7DD1"/>
    <w:rsid w:val="00CF7F73"/>
    <w:rsid w:val="00CF7F74"/>
    <w:rsid w:val="00CF7F8C"/>
    <w:rsid w:val="00D000AD"/>
    <w:rsid w:val="00D00135"/>
    <w:rsid w:val="00D00142"/>
    <w:rsid w:val="00D002ED"/>
    <w:rsid w:val="00D0043F"/>
    <w:rsid w:val="00D004B6"/>
    <w:rsid w:val="00D008CA"/>
    <w:rsid w:val="00D00EAA"/>
    <w:rsid w:val="00D00EB7"/>
    <w:rsid w:val="00D00F7D"/>
    <w:rsid w:val="00D00FAB"/>
    <w:rsid w:val="00D0107A"/>
    <w:rsid w:val="00D01163"/>
    <w:rsid w:val="00D01443"/>
    <w:rsid w:val="00D01480"/>
    <w:rsid w:val="00D015D6"/>
    <w:rsid w:val="00D0172C"/>
    <w:rsid w:val="00D017E6"/>
    <w:rsid w:val="00D01880"/>
    <w:rsid w:val="00D01882"/>
    <w:rsid w:val="00D018E7"/>
    <w:rsid w:val="00D01A2A"/>
    <w:rsid w:val="00D01AEE"/>
    <w:rsid w:val="00D01C59"/>
    <w:rsid w:val="00D01CB6"/>
    <w:rsid w:val="00D01FBB"/>
    <w:rsid w:val="00D0239B"/>
    <w:rsid w:val="00D02901"/>
    <w:rsid w:val="00D02B09"/>
    <w:rsid w:val="00D02D16"/>
    <w:rsid w:val="00D02D19"/>
    <w:rsid w:val="00D02F00"/>
    <w:rsid w:val="00D02F1F"/>
    <w:rsid w:val="00D02F8A"/>
    <w:rsid w:val="00D031A7"/>
    <w:rsid w:val="00D0320F"/>
    <w:rsid w:val="00D037C7"/>
    <w:rsid w:val="00D037CC"/>
    <w:rsid w:val="00D0396C"/>
    <w:rsid w:val="00D03AA0"/>
    <w:rsid w:val="00D03AD3"/>
    <w:rsid w:val="00D03BA7"/>
    <w:rsid w:val="00D0405F"/>
    <w:rsid w:val="00D04125"/>
    <w:rsid w:val="00D04198"/>
    <w:rsid w:val="00D0431C"/>
    <w:rsid w:val="00D043DB"/>
    <w:rsid w:val="00D04489"/>
    <w:rsid w:val="00D044BE"/>
    <w:rsid w:val="00D046EC"/>
    <w:rsid w:val="00D046F5"/>
    <w:rsid w:val="00D0470E"/>
    <w:rsid w:val="00D04772"/>
    <w:rsid w:val="00D04BF8"/>
    <w:rsid w:val="00D05140"/>
    <w:rsid w:val="00D05420"/>
    <w:rsid w:val="00D0559B"/>
    <w:rsid w:val="00D057BE"/>
    <w:rsid w:val="00D057CB"/>
    <w:rsid w:val="00D057E6"/>
    <w:rsid w:val="00D05884"/>
    <w:rsid w:val="00D059EE"/>
    <w:rsid w:val="00D05A2F"/>
    <w:rsid w:val="00D05C80"/>
    <w:rsid w:val="00D05D2C"/>
    <w:rsid w:val="00D05E0F"/>
    <w:rsid w:val="00D05F77"/>
    <w:rsid w:val="00D06142"/>
    <w:rsid w:val="00D0615D"/>
    <w:rsid w:val="00D061A4"/>
    <w:rsid w:val="00D06363"/>
    <w:rsid w:val="00D0645B"/>
    <w:rsid w:val="00D066D2"/>
    <w:rsid w:val="00D06B80"/>
    <w:rsid w:val="00D06DE9"/>
    <w:rsid w:val="00D06F29"/>
    <w:rsid w:val="00D075A5"/>
    <w:rsid w:val="00D07849"/>
    <w:rsid w:val="00D07A8C"/>
    <w:rsid w:val="00D07B89"/>
    <w:rsid w:val="00D07BAB"/>
    <w:rsid w:val="00D07DD6"/>
    <w:rsid w:val="00D07F9D"/>
    <w:rsid w:val="00D10073"/>
    <w:rsid w:val="00D10250"/>
    <w:rsid w:val="00D102BA"/>
    <w:rsid w:val="00D102C2"/>
    <w:rsid w:val="00D107BF"/>
    <w:rsid w:val="00D10932"/>
    <w:rsid w:val="00D10951"/>
    <w:rsid w:val="00D10C77"/>
    <w:rsid w:val="00D10DEE"/>
    <w:rsid w:val="00D10ECD"/>
    <w:rsid w:val="00D1127E"/>
    <w:rsid w:val="00D11432"/>
    <w:rsid w:val="00D11635"/>
    <w:rsid w:val="00D11944"/>
    <w:rsid w:val="00D119BA"/>
    <w:rsid w:val="00D11B0A"/>
    <w:rsid w:val="00D11B0E"/>
    <w:rsid w:val="00D11BE7"/>
    <w:rsid w:val="00D11EC4"/>
    <w:rsid w:val="00D1201F"/>
    <w:rsid w:val="00D12115"/>
    <w:rsid w:val="00D12148"/>
    <w:rsid w:val="00D121B3"/>
    <w:rsid w:val="00D12329"/>
    <w:rsid w:val="00D12360"/>
    <w:rsid w:val="00D1271B"/>
    <w:rsid w:val="00D1276A"/>
    <w:rsid w:val="00D127AF"/>
    <w:rsid w:val="00D12897"/>
    <w:rsid w:val="00D129CD"/>
    <w:rsid w:val="00D12A47"/>
    <w:rsid w:val="00D12A5F"/>
    <w:rsid w:val="00D12AA6"/>
    <w:rsid w:val="00D12D4A"/>
    <w:rsid w:val="00D12F82"/>
    <w:rsid w:val="00D13095"/>
    <w:rsid w:val="00D130CF"/>
    <w:rsid w:val="00D13603"/>
    <w:rsid w:val="00D13D97"/>
    <w:rsid w:val="00D13E01"/>
    <w:rsid w:val="00D1400A"/>
    <w:rsid w:val="00D141A9"/>
    <w:rsid w:val="00D143D3"/>
    <w:rsid w:val="00D1451A"/>
    <w:rsid w:val="00D14544"/>
    <w:rsid w:val="00D1454E"/>
    <w:rsid w:val="00D14A51"/>
    <w:rsid w:val="00D14CA8"/>
    <w:rsid w:val="00D14D3A"/>
    <w:rsid w:val="00D14D90"/>
    <w:rsid w:val="00D151AB"/>
    <w:rsid w:val="00D1536C"/>
    <w:rsid w:val="00D15380"/>
    <w:rsid w:val="00D155BF"/>
    <w:rsid w:val="00D155FD"/>
    <w:rsid w:val="00D1563B"/>
    <w:rsid w:val="00D15A75"/>
    <w:rsid w:val="00D15BB4"/>
    <w:rsid w:val="00D15E71"/>
    <w:rsid w:val="00D15EE8"/>
    <w:rsid w:val="00D1613C"/>
    <w:rsid w:val="00D16444"/>
    <w:rsid w:val="00D165DA"/>
    <w:rsid w:val="00D16604"/>
    <w:rsid w:val="00D166A2"/>
    <w:rsid w:val="00D16A68"/>
    <w:rsid w:val="00D16B89"/>
    <w:rsid w:val="00D16E5F"/>
    <w:rsid w:val="00D16E7F"/>
    <w:rsid w:val="00D17048"/>
    <w:rsid w:val="00D1706F"/>
    <w:rsid w:val="00D170D5"/>
    <w:rsid w:val="00D17155"/>
    <w:rsid w:val="00D17267"/>
    <w:rsid w:val="00D172CA"/>
    <w:rsid w:val="00D1757F"/>
    <w:rsid w:val="00D17AA3"/>
    <w:rsid w:val="00D17B32"/>
    <w:rsid w:val="00D17DAD"/>
    <w:rsid w:val="00D17F7A"/>
    <w:rsid w:val="00D203D3"/>
    <w:rsid w:val="00D20455"/>
    <w:rsid w:val="00D2054F"/>
    <w:rsid w:val="00D20768"/>
    <w:rsid w:val="00D2090A"/>
    <w:rsid w:val="00D209BE"/>
    <w:rsid w:val="00D20AD8"/>
    <w:rsid w:val="00D20C6A"/>
    <w:rsid w:val="00D20C83"/>
    <w:rsid w:val="00D20CED"/>
    <w:rsid w:val="00D210DB"/>
    <w:rsid w:val="00D2150E"/>
    <w:rsid w:val="00D21A18"/>
    <w:rsid w:val="00D21A50"/>
    <w:rsid w:val="00D21C1A"/>
    <w:rsid w:val="00D21D2B"/>
    <w:rsid w:val="00D21EB6"/>
    <w:rsid w:val="00D22060"/>
    <w:rsid w:val="00D220D1"/>
    <w:rsid w:val="00D221B2"/>
    <w:rsid w:val="00D222F1"/>
    <w:rsid w:val="00D2236C"/>
    <w:rsid w:val="00D22602"/>
    <w:rsid w:val="00D226CA"/>
    <w:rsid w:val="00D2281D"/>
    <w:rsid w:val="00D229B3"/>
    <w:rsid w:val="00D229F6"/>
    <w:rsid w:val="00D22E8B"/>
    <w:rsid w:val="00D22F6D"/>
    <w:rsid w:val="00D23378"/>
    <w:rsid w:val="00D233E7"/>
    <w:rsid w:val="00D2345E"/>
    <w:rsid w:val="00D23780"/>
    <w:rsid w:val="00D238A1"/>
    <w:rsid w:val="00D23910"/>
    <w:rsid w:val="00D23AB9"/>
    <w:rsid w:val="00D23AD9"/>
    <w:rsid w:val="00D23AFE"/>
    <w:rsid w:val="00D23B9B"/>
    <w:rsid w:val="00D23F68"/>
    <w:rsid w:val="00D24098"/>
    <w:rsid w:val="00D24674"/>
    <w:rsid w:val="00D24711"/>
    <w:rsid w:val="00D24909"/>
    <w:rsid w:val="00D24A20"/>
    <w:rsid w:val="00D24B16"/>
    <w:rsid w:val="00D24CA7"/>
    <w:rsid w:val="00D24E1E"/>
    <w:rsid w:val="00D24E31"/>
    <w:rsid w:val="00D24E48"/>
    <w:rsid w:val="00D24FDB"/>
    <w:rsid w:val="00D25312"/>
    <w:rsid w:val="00D25385"/>
    <w:rsid w:val="00D25398"/>
    <w:rsid w:val="00D2544F"/>
    <w:rsid w:val="00D25475"/>
    <w:rsid w:val="00D255E6"/>
    <w:rsid w:val="00D25696"/>
    <w:rsid w:val="00D25D32"/>
    <w:rsid w:val="00D25E6D"/>
    <w:rsid w:val="00D2653D"/>
    <w:rsid w:val="00D268EF"/>
    <w:rsid w:val="00D26B36"/>
    <w:rsid w:val="00D26BAA"/>
    <w:rsid w:val="00D26CC8"/>
    <w:rsid w:val="00D26E88"/>
    <w:rsid w:val="00D26FFB"/>
    <w:rsid w:val="00D271B4"/>
    <w:rsid w:val="00D272AB"/>
    <w:rsid w:val="00D2735A"/>
    <w:rsid w:val="00D27558"/>
    <w:rsid w:val="00D277DD"/>
    <w:rsid w:val="00D27829"/>
    <w:rsid w:val="00D27B0B"/>
    <w:rsid w:val="00D27B70"/>
    <w:rsid w:val="00D27D7C"/>
    <w:rsid w:val="00D27ED6"/>
    <w:rsid w:val="00D3000D"/>
    <w:rsid w:val="00D30021"/>
    <w:rsid w:val="00D30AD0"/>
    <w:rsid w:val="00D30B73"/>
    <w:rsid w:val="00D30CF4"/>
    <w:rsid w:val="00D30D1A"/>
    <w:rsid w:val="00D31270"/>
    <w:rsid w:val="00D312BA"/>
    <w:rsid w:val="00D315AD"/>
    <w:rsid w:val="00D315EE"/>
    <w:rsid w:val="00D316E2"/>
    <w:rsid w:val="00D318F8"/>
    <w:rsid w:val="00D31A53"/>
    <w:rsid w:val="00D31AE1"/>
    <w:rsid w:val="00D31B22"/>
    <w:rsid w:val="00D31DAD"/>
    <w:rsid w:val="00D32130"/>
    <w:rsid w:val="00D327F9"/>
    <w:rsid w:val="00D3290B"/>
    <w:rsid w:val="00D32F13"/>
    <w:rsid w:val="00D32F65"/>
    <w:rsid w:val="00D33247"/>
    <w:rsid w:val="00D333CA"/>
    <w:rsid w:val="00D336F3"/>
    <w:rsid w:val="00D337D6"/>
    <w:rsid w:val="00D33871"/>
    <w:rsid w:val="00D3391E"/>
    <w:rsid w:val="00D33A87"/>
    <w:rsid w:val="00D33F8E"/>
    <w:rsid w:val="00D34068"/>
    <w:rsid w:val="00D340E3"/>
    <w:rsid w:val="00D340ED"/>
    <w:rsid w:val="00D3420F"/>
    <w:rsid w:val="00D34462"/>
    <w:rsid w:val="00D34536"/>
    <w:rsid w:val="00D346D2"/>
    <w:rsid w:val="00D348C5"/>
    <w:rsid w:val="00D34CE4"/>
    <w:rsid w:val="00D34F8F"/>
    <w:rsid w:val="00D34FC2"/>
    <w:rsid w:val="00D350DF"/>
    <w:rsid w:val="00D35214"/>
    <w:rsid w:val="00D35277"/>
    <w:rsid w:val="00D353BC"/>
    <w:rsid w:val="00D353E4"/>
    <w:rsid w:val="00D3551A"/>
    <w:rsid w:val="00D35548"/>
    <w:rsid w:val="00D355B6"/>
    <w:rsid w:val="00D356B4"/>
    <w:rsid w:val="00D35743"/>
    <w:rsid w:val="00D357CC"/>
    <w:rsid w:val="00D3597B"/>
    <w:rsid w:val="00D3598C"/>
    <w:rsid w:val="00D35EFF"/>
    <w:rsid w:val="00D3607E"/>
    <w:rsid w:val="00D361C0"/>
    <w:rsid w:val="00D36425"/>
    <w:rsid w:val="00D364A3"/>
    <w:rsid w:val="00D36797"/>
    <w:rsid w:val="00D36864"/>
    <w:rsid w:val="00D36B42"/>
    <w:rsid w:val="00D36BEF"/>
    <w:rsid w:val="00D36D1E"/>
    <w:rsid w:val="00D36DE9"/>
    <w:rsid w:val="00D3749A"/>
    <w:rsid w:val="00D37520"/>
    <w:rsid w:val="00D37639"/>
    <w:rsid w:val="00D3770C"/>
    <w:rsid w:val="00D3782D"/>
    <w:rsid w:val="00D37830"/>
    <w:rsid w:val="00D378C0"/>
    <w:rsid w:val="00D37976"/>
    <w:rsid w:val="00D379AD"/>
    <w:rsid w:val="00D37B53"/>
    <w:rsid w:val="00D37CEA"/>
    <w:rsid w:val="00D40140"/>
    <w:rsid w:val="00D402D9"/>
    <w:rsid w:val="00D406BD"/>
    <w:rsid w:val="00D408E1"/>
    <w:rsid w:val="00D4097D"/>
    <w:rsid w:val="00D409F1"/>
    <w:rsid w:val="00D40B91"/>
    <w:rsid w:val="00D40E43"/>
    <w:rsid w:val="00D413C8"/>
    <w:rsid w:val="00D414F8"/>
    <w:rsid w:val="00D416CA"/>
    <w:rsid w:val="00D41985"/>
    <w:rsid w:val="00D41DA4"/>
    <w:rsid w:val="00D41EA0"/>
    <w:rsid w:val="00D41F39"/>
    <w:rsid w:val="00D42029"/>
    <w:rsid w:val="00D4202A"/>
    <w:rsid w:val="00D420A5"/>
    <w:rsid w:val="00D42511"/>
    <w:rsid w:val="00D42589"/>
    <w:rsid w:val="00D42721"/>
    <w:rsid w:val="00D42883"/>
    <w:rsid w:val="00D43045"/>
    <w:rsid w:val="00D4324B"/>
    <w:rsid w:val="00D43272"/>
    <w:rsid w:val="00D43281"/>
    <w:rsid w:val="00D43383"/>
    <w:rsid w:val="00D4373A"/>
    <w:rsid w:val="00D439E2"/>
    <w:rsid w:val="00D43ABD"/>
    <w:rsid w:val="00D43ACA"/>
    <w:rsid w:val="00D43E16"/>
    <w:rsid w:val="00D44298"/>
    <w:rsid w:val="00D443D3"/>
    <w:rsid w:val="00D44AF0"/>
    <w:rsid w:val="00D44EAE"/>
    <w:rsid w:val="00D44EC7"/>
    <w:rsid w:val="00D44EFA"/>
    <w:rsid w:val="00D452A4"/>
    <w:rsid w:val="00D454FE"/>
    <w:rsid w:val="00D45699"/>
    <w:rsid w:val="00D45852"/>
    <w:rsid w:val="00D45AF7"/>
    <w:rsid w:val="00D45DCD"/>
    <w:rsid w:val="00D45EC5"/>
    <w:rsid w:val="00D45EDC"/>
    <w:rsid w:val="00D46006"/>
    <w:rsid w:val="00D46099"/>
    <w:rsid w:val="00D460D7"/>
    <w:rsid w:val="00D4648E"/>
    <w:rsid w:val="00D4669A"/>
    <w:rsid w:val="00D466C8"/>
    <w:rsid w:val="00D4698F"/>
    <w:rsid w:val="00D46993"/>
    <w:rsid w:val="00D46A90"/>
    <w:rsid w:val="00D46AB4"/>
    <w:rsid w:val="00D46C32"/>
    <w:rsid w:val="00D46D47"/>
    <w:rsid w:val="00D46DE6"/>
    <w:rsid w:val="00D46E21"/>
    <w:rsid w:val="00D46E5B"/>
    <w:rsid w:val="00D47147"/>
    <w:rsid w:val="00D473BA"/>
    <w:rsid w:val="00D4764E"/>
    <w:rsid w:val="00D477A2"/>
    <w:rsid w:val="00D4786E"/>
    <w:rsid w:val="00D47917"/>
    <w:rsid w:val="00D479E3"/>
    <w:rsid w:val="00D47B73"/>
    <w:rsid w:val="00D47C48"/>
    <w:rsid w:val="00D47C6A"/>
    <w:rsid w:val="00D47DEE"/>
    <w:rsid w:val="00D47E5F"/>
    <w:rsid w:val="00D47FA8"/>
    <w:rsid w:val="00D50182"/>
    <w:rsid w:val="00D50190"/>
    <w:rsid w:val="00D508B8"/>
    <w:rsid w:val="00D50A5C"/>
    <w:rsid w:val="00D50B80"/>
    <w:rsid w:val="00D50C2E"/>
    <w:rsid w:val="00D50C7E"/>
    <w:rsid w:val="00D50D66"/>
    <w:rsid w:val="00D51001"/>
    <w:rsid w:val="00D511C2"/>
    <w:rsid w:val="00D51284"/>
    <w:rsid w:val="00D5129D"/>
    <w:rsid w:val="00D512D7"/>
    <w:rsid w:val="00D514E9"/>
    <w:rsid w:val="00D51559"/>
    <w:rsid w:val="00D5162E"/>
    <w:rsid w:val="00D518B5"/>
    <w:rsid w:val="00D518D9"/>
    <w:rsid w:val="00D51FE7"/>
    <w:rsid w:val="00D522DD"/>
    <w:rsid w:val="00D52439"/>
    <w:rsid w:val="00D525D6"/>
    <w:rsid w:val="00D52D61"/>
    <w:rsid w:val="00D52E53"/>
    <w:rsid w:val="00D530C0"/>
    <w:rsid w:val="00D53150"/>
    <w:rsid w:val="00D53731"/>
    <w:rsid w:val="00D53A4C"/>
    <w:rsid w:val="00D53BF0"/>
    <w:rsid w:val="00D53C65"/>
    <w:rsid w:val="00D53CEA"/>
    <w:rsid w:val="00D53D39"/>
    <w:rsid w:val="00D53E0B"/>
    <w:rsid w:val="00D54196"/>
    <w:rsid w:val="00D54293"/>
    <w:rsid w:val="00D542A4"/>
    <w:rsid w:val="00D542DB"/>
    <w:rsid w:val="00D54314"/>
    <w:rsid w:val="00D5449E"/>
    <w:rsid w:val="00D544B2"/>
    <w:rsid w:val="00D544FF"/>
    <w:rsid w:val="00D5474C"/>
    <w:rsid w:val="00D54A48"/>
    <w:rsid w:val="00D54B66"/>
    <w:rsid w:val="00D54CA1"/>
    <w:rsid w:val="00D54D77"/>
    <w:rsid w:val="00D553B9"/>
    <w:rsid w:val="00D55432"/>
    <w:rsid w:val="00D5583B"/>
    <w:rsid w:val="00D55B12"/>
    <w:rsid w:val="00D55BC2"/>
    <w:rsid w:val="00D55C82"/>
    <w:rsid w:val="00D55F33"/>
    <w:rsid w:val="00D5644E"/>
    <w:rsid w:val="00D5651B"/>
    <w:rsid w:val="00D5651E"/>
    <w:rsid w:val="00D5660F"/>
    <w:rsid w:val="00D56642"/>
    <w:rsid w:val="00D566CE"/>
    <w:rsid w:val="00D5699F"/>
    <w:rsid w:val="00D56A1D"/>
    <w:rsid w:val="00D56A69"/>
    <w:rsid w:val="00D56B88"/>
    <w:rsid w:val="00D56CA4"/>
    <w:rsid w:val="00D56DFA"/>
    <w:rsid w:val="00D56E26"/>
    <w:rsid w:val="00D56F0B"/>
    <w:rsid w:val="00D570CE"/>
    <w:rsid w:val="00D572B4"/>
    <w:rsid w:val="00D57343"/>
    <w:rsid w:val="00D574B4"/>
    <w:rsid w:val="00D574C3"/>
    <w:rsid w:val="00D57738"/>
    <w:rsid w:val="00D577AD"/>
    <w:rsid w:val="00D579A6"/>
    <w:rsid w:val="00D57A7E"/>
    <w:rsid w:val="00D57CA7"/>
    <w:rsid w:val="00D57E1D"/>
    <w:rsid w:val="00D57F3E"/>
    <w:rsid w:val="00D60185"/>
    <w:rsid w:val="00D60526"/>
    <w:rsid w:val="00D60566"/>
    <w:rsid w:val="00D60577"/>
    <w:rsid w:val="00D609E4"/>
    <w:rsid w:val="00D60DC7"/>
    <w:rsid w:val="00D61020"/>
    <w:rsid w:val="00D61023"/>
    <w:rsid w:val="00D61308"/>
    <w:rsid w:val="00D615B6"/>
    <w:rsid w:val="00D616F3"/>
    <w:rsid w:val="00D61968"/>
    <w:rsid w:val="00D61A24"/>
    <w:rsid w:val="00D61A35"/>
    <w:rsid w:val="00D61EF3"/>
    <w:rsid w:val="00D61F82"/>
    <w:rsid w:val="00D62075"/>
    <w:rsid w:val="00D620A7"/>
    <w:rsid w:val="00D6213E"/>
    <w:rsid w:val="00D623DE"/>
    <w:rsid w:val="00D62563"/>
    <w:rsid w:val="00D625F0"/>
    <w:rsid w:val="00D6271A"/>
    <w:rsid w:val="00D6276F"/>
    <w:rsid w:val="00D62882"/>
    <w:rsid w:val="00D62B1D"/>
    <w:rsid w:val="00D630F9"/>
    <w:rsid w:val="00D632B6"/>
    <w:rsid w:val="00D6340C"/>
    <w:rsid w:val="00D63726"/>
    <w:rsid w:val="00D637B6"/>
    <w:rsid w:val="00D63A34"/>
    <w:rsid w:val="00D63ADE"/>
    <w:rsid w:val="00D63EE7"/>
    <w:rsid w:val="00D63F8A"/>
    <w:rsid w:val="00D63FCA"/>
    <w:rsid w:val="00D6415A"/>
    <w:rsid w:val="00D64166"/>
    <w:rsid w:val="00D64ABF"/>
    <w:rsid w:val="00D64B63"/>
    <w:rsid w:val="00D64E1A"/>
    <w:rsid w:val="00D6521F"/>
    <w:rsid w:val="00D652ED"/>
    <w:rsid w:val="00D655DF"/>
    <w:rsid w:val="00D65604"/>
    <w:rsid w:val="00D6596A"/>
    <w:rsid w:val="00D65BCD"/>
    <w:rsid w:val="00D65CBE"/>
    <w:rsid w:val="00D65EB9"/>
    <w:rsid w:val="00D65FFE"/>
    <w:rsid w:val="00D6628A"/>
    <w:rsid w:val="00D664FE"/>
    <w:rsid w:val="00D668DF"/>
    <w:rsid w:val="00D66ADA"/>
    <w:rsid w:val="00D672C3"/>
    <w:rsid w:val="00D67631"/>
    <w:rsid w:val="00D677E1"/>
    <w:rsid w:val="00D67829"/>
    <w:rsid w:val="00D6783C"/>
    <w:rsid w:val="00D67A26"/>
    <w:rsid w:val="00D67AAA"/>
    <w:rsid w:val="00D67E9E"/>
    <w:rsid w:val="00D67EEB"/>
    <w:rsid w:val="00D67FD2"/>
    <w:rsid w:val="00D70001"/>
    <w:rsid w:val="00D701C3"/>
    <w:rsid w:val="00D7029D"/>
    <w:rsid w:val="00D7036A"/>
    <w:rsid w:val="00D706D3"/>
    <w:rsid w:val="00D70767"/>
    <w:rsid w:val="00D707A0"/>
    <w:rsid w:val="00D70B35"/>
    <w:rsid w:val="00D70C25"/>
    <w:rsid w:val="00D70C87"/>
    <w:rsid w:val="00D70D6B"/>
    <w:rsid w:val="00D70F0F"/>
    <w:rsid w:val="00D71114"/>
    <w:rsid w:val="00D71730"/>
    <w:rsid w:val="00D71AF5"/>
    <w:rsid w:val="00D71BB4"/>
    <w:rsid w:val="00D71D0C"/>
    <w:rsid w:val="00D71D76"/>
    <w:rsid w:val="00D71D89"/>
    <w:rsid w:val="00D71F8B"/>
    <w:rsid w:val="00D7247A"/>
    <w:rsid w:val="00D724CE"/>
    <w:rsid w:val="00D72500"/>
    <w:rsid w:val="00D7283A"/>
    <w:rsid w:val="00D729C5"/>
    <w:rsid w:val="00D72A28"/>
    <w:rsid w:val="00D72A4D"/>
    <w:rsid w:val="00D72AA4"/>
    <w:rsid w:val="00D72D34"/>
    <w:rsid w:val="00D72EC9"/>
    <w:rsid w:val="00D72ECC"/>
    <w:rsid w:val="00D72EFB"/>
    <w:rsid w:val="00D730EE"/>
    <w:rsid w:val="00D73108"/>
    <w:rsid w:val="00D731C2"/>
    <w:rsid w:val="00D732EF"/>
    <w:rsid w:val="00D734ED"/>
    <w:rsid w:val="00D73530"/>
    <w:rsid w:val="00D73713"/>
    <w:rsid w:val="00D73745"/>
    <w:rsid w:val="00D73961"/>
    <w:rsid w:val="00D73C56"/>
    <w:rsid w:val="00D73CB0"/>
    <w:rsid w:val="00D73E01"/>
    <w:rsid w:val="00D73E16"/>
    <w:rsid w:val="00D73FF8"/>
    <w:rsid w:val="00D741C2"/>
    <w:rsid w:val="00D74580"/>
    <w:rsid w:val="00D7459E"/>
    <w:rsid w:val="00D746D2"/>
    <w:rsid w:val="00D7494E"/>
    <w:rsid w:val="00D74A72"/>
    <w:rsid w:val="00D74B38"/>
    <w:rsid w:val="00D74D78"/>
    <w:rsid w:val="00D75238"/>
    <w:rsid w:val="00D75419"/>
    <w:rsid w:val="00D755E7"/>
    <w:rsid w:val="00D755F0"/>
    <w:rsid w:val="00D7561C"/>
    <w:rsid w:val="00D756FD"/>
    <w:rsid w:val="00D75798"/>
    <w:rsid w:val="00D7579D"/>
    <w:rsid w:val="00D75998"/>
    <w:rsid w:val="00D759C2"/>
    <w:rsid w:val="00D759F0"/>
    <w:rsid w:val="00D75A43"/>
    <w:rsid w:val="00D75AA3"/>
    <w:rsid w:val="00D75CFA"/>
    <w:rsid w:val="00D75D36"/>
    <w:rsid w:val="00D75F61"/>
    <w:rsid w:val="00D76000"/>
    <w:rsid w:val="00D7611D"/>
    <w:rsid w:val="00D7618C"/>
    <w:rsid w:val="00D76351"/>
    <w:rsid w:val="00D767B5"/>
    <w:rsid w:val="00D76C52"/>
    <w:rsid w:val="00D76D78"/>
    <w:rsid w:val="00D76FE4"/>
    <w:rsid w:val="00D7709A"/>
    <w:rsid w:val="00D773E8"/>
    <w:rsid w:val="00D77513"/>
    <w:rsid w:val="00D77874"/>
    <w:rsid w:val="00D778FC"/>
    <w:rsid w:val="00D77CA0"/>
    <w:rsid w:val="00D77D25"/>
    <w:rsid w:val="00D77F88"/>
    <w:rsid w:val="00D80088"/>
    <w:rsid w:val="00D80185"/>
    <w:rsid w:val="00D802D9"/>
    <w:rsid w:val="00D80717"/>
    <w:rsid w:val="00D80893"/>
    <w:rsid w:val="00D808B0"/>
    <w:rsid w:val="00D809AE"/>
    <w:rsid w:val="00D80A1C"/>
    <w:rsid w:val="00D80C15"/>
    <w:rsid w:val="00D80F09"/>
    <w:rsid w:val="00D8151F"/>
    <w:rsid w:val="00D8152A"/>
    <w:rsid w:val="00D81865"/>
    <w:rsid w:val="00D81BCC"/>
    <w:rsid w:val="00D8212A"/>
    <w:rsid w:val="00D82171"/>
    <w:rsid w:val="00D82174"/>
    <w:rsid w:val="00D823E9"/>
    <w:rsid w:val="00D82597"/>
    <w:rsid w:val="00D82689"/>
    <w:rsid w:val="00D82772"/>
    <w:rsid w:val="00D82991"/>
    <w:rsid w:val="00D82C53"/>
    <w:rsid w:val="00D82C90"/>
    <w:rsid w:val="00D82D3C"/>
    <w:rsid w:val="00D82E8D"/>
    <w:rsid w:val="00D82FC8"/>
    <w:rsid w:val="00D82FDB"/>
    <w:rsid w:val="00D8315D"/>
    <w:rsid w:val="00D8318E"/>
    <w:rsid w:val="00D83195"/>
    <w:rsid w:val="00D833DD"/>
    <w:rsid w:val="00D83414"/>
    <w:rsid w:val="00D836C7"/>
    <w:rsid w:val="00D837BF"/>
    <w:rsid w:val="00D839C7"/>
    <w:rsid w:val="00D83B48"/>
    <w:rsid w:val="00D83BC0"/>
    <w:rsid w:val="00D83BDB"/>
    <w:rsid w:val="00D83C67"/>
    <w:rsid w:val="00D83E24"/>
    <w:rsid w:val="00D83F4B"/>
    <w:rsid w:val="00D84020"/>
    <w:rsid w:val="00D841D9"/>
    <w:rsid w:val="00D842FB"/>
    <w:rsid w:val="00D843D0"/>
    <w:rsid w:val="00D844AF"/>
    <w:rsid w:val="00D846F5"/>
    <w:rsid w:val="00D8475F"/>
    <w:rsid w:val="00D84810"/>
    <w:rsid w:val="00D84A6B"/>
    <w:rsid w:val="00D84AC8"/>
    <w:rsid w:val="00D84AD7"/>
    <w:rsid w:val="00D84C51"/>
    <w:rsid w:val="00D84C78"/>
    <w:rsid w:val="00D84CD6"/>
    <w:rsid w:val="00D84DDA"/>
    <w:rsid w:val="00D84E73"/>
    <w:rsid w:val="00D85738"/>
    <w:rsid w:val="00D8599C"/>
    <w:rsid w:val="00D85A1F"/>
    <w:rsid w:val="00D85B16"/>
    <w:rsid w:val="00D85C25"/>
    <w:rsid w:val="00D85C9F"/>
    <w:rsid w:val="00D860C8"/>
    <w:rsid w:val="00D8620E"/>
    <w:rsid w:val="00D86737"/>
    <w:rsid w:val="00D867F6"/>
    <w:rsid w:val="00D8684B"/>
    <w:rsid w:val="00D8689D"/>
    <w:rsid w:val="00D86B44"/>
    <w:rsid w:val="00D86B73"/>
    <w:rsid w:val="00D86E85"/>
    <w:rsid w:val="00D86ECD"/>
    <w:rsid w:val="00D86F58"/>
    <w:rsid w:val="00D873A1"/>
    <w:rsid w:val="00D873B9"/>
    <w:rsid w:val="00D87417"/>
    <w:rsid w:val="00D875B7"/>
    <w:rsid w:val="00D87A74"/>
    <w:rsid w:val="00D87A82"/>
    <w:rsid w:val="00D87E8A"/>
    <w:rsid w:val="00D87F27"/>
    <w:rsid w:val="00D87F73"/>
    <w:rsid w:val="00D9006F"/>
    <w:rsid w:val="00D90546"/>
    <w:rsid w:val="00D905D8"/>
    <w:rsid w:val="00D9074D"/>
    <w:rsid w:val="00D9085C"/>
    <w:rsid w:val="00D9087E"/>
    <w:rsid w:val="00D90891"/>
    <w:rsid w:val="00D909FB"/>
    <w:rsid w:val="00D90A65"/>
    <w:rsid w:val="00D90D74"/>
    <w:rsid w:val="00D90D82"/>
    <w:rsid w:val="00D91377"/>
    <w:rsid w:val="00D913C6"/>
    <w:rsid w:val="00D914E0"/>
    <w:rsid w:val="00D9185C"/>
    <w:rsid w:val="00D9191F"/>
    <w:rsid w:val="00D91D3D"/>
    <w:rsid w:val="00D91EDD"/>
    <w:rsid w:val="00D922E4"/>
    <w:rsid w:val="00D923E1"/>
    <w:rsid w:val="00D9251C"/>
    <w:rsid w:val="00D92652"/>
    <w:rsid w:val="00D9277E"/>
    <w:rsid w:val="00D927CA"/>
    <w:rsid w:val="00D929FA"/>
    <w:rsid w:val="00D92A7C"/>
    <w:rsid w:val="00D92C60"/>
    <w:rsid w:val="00D92DD0"/>
    <w:rsid w:val="00D92E80"/>
    <w:rsid w:val="00D92EAD"/>
    <w:rsid w:val="00D93095"/>
    <w:rsid w:val="00D930E9"/>
    <w:rsid w:val="00D93198"/>
    <w:rsid w:val="00D9354C"/>
    <w:rsid w:val="00D935BE"/>
    <w:rsid w:val="00D939C6"/>
    <w:rsid w:val="00D93C7E"/>
    <w:rsid w:val="00D93CD7"/>
    <w:rsid w:val="00D93F5E"/>
    <w:rsid w:val="00D9401A"/>
    <w:rsid w:val="00D941B0"/>
    <w:rsid w:val="00D941B2"/>
    <w:rsid w:val="00D94282"/>
    <w:rsid w:val="00D944A0"/>
    <w:rsid w:val="00D948B6"/>
    <w:rsid w:val="00D94A7C"/>
    <w:rsid w:val="00D94BA3"/>
    <w:rsid w:val="00D94C05"/>
    <w:rsid w:val="00D94C8F"/>
    <w:rsid w:val="00D95091"/>
    <w:rsid w:val="00D950DA"/>
    <w:rsid w:val="00D953F5"/>
    <w:rsid w:val="00D95463"/>
    <w:rsid w:val="00D9564F"/>
    <w:rsid w:val="00D9586A"/>
    <w:rsid w:val="00D95ABE"/>
    <w:rsid w:val="00D95B15"/>
    <w:rsid w:val="00D95CCC"/>
    <w:rsid w:val="00D95E33"/>
    <w:rsid w:val="00D95F5A"/>
    <w:rsid w:val="00D96098"/>
    <w:rsid w:val="00D96850"/>
    <w:rsid w:val="00D96A9D"/>
    <w:rsid w:val="00D96C10"/>
    <w:rsid w:val="00D96C23"/>
    <w:rsid w:val="00D96D84"/>
    <w:rsid w:val="00D96D98"/>
    <w:rsid w:val="00D96DF9"/>
    <w:rsid w:val="00D96E64"/>
    <w:rsid w:val="00D96F8B"/>
    <w:rsid w:val="00D9712A"/>
    <w:rsid w:val="00D9712E"/>
    <w:rsid w:val="00D97159"/>
    <w:rsid w:val="00D97368"/>
    <w:rsid w:val="00D97419"/>
    <w:rsid w:val="00D9766A"/>
    <w:rsid w:val="00D976EA"/>
    <w:rsid w:val="00D979D6"/>
    <w:rsid w:val="00D979F5"/>
    <w:rsid w:val="00D97E62"/>
    <w:rsid w:val="00D97F88"/>
    <w:rsid w:val="00DA0064"/>
    <w:rsid w:val="00DA03C1"/>
    <w:rsid w:val="00DA0413"/>
    <w:rsid w:val="00DA057A"/>
    <w:rsid w:val="00DA06E2"/>
    <w:rsid w:val="00DA086E"/>
    <w:rsid w:val="00DA099D"/>
    <w:rsid w:val="00DA0ACB"/>
    <w:rsid w:val="00DA0C86"/>
    <w:rsid w:val="00DA0D25"/>
    <w:rsid w:val="00DA130A"/>
    <w:rsid w:val="00DA1509"/>
    <w:rsid w:val="00DA1619"/>
    <w:rsid w:val="00DA168F"/>
    <w:rsid w:val="00DA1788"/>
    <w:rsid w:val="00DA1875"/>
    <w:rsid w:val="00DA18F2"/>
    <w:rsid w:val="00DA1BBA"/>
    <w:rsid w:val="00DA1C78"/>
    <w:rsid w:val="00DA1F03"/>
    <w:rsid w:val="00DA2131"/>
    <w:rsid w:val="00DA22BA"/>
    <w:rsid w:val="00DA22C8"/>
    <w:rsid w:val="00DA259D"/>
    <w:rsid w:val="00DA26DC"/>
    <w:rsid w:val="00DA270D"/>
    <w:rsid w:val="00DA2A06"/>
    <w:rsid w:val="00DA2AB5"/>
    <w:rsid w:val="00DA2B83"/>
    <w:rsid w:val="00DA2D27"/>
    <w:rsid w:val="00DA2F64"/>
    <w:rsid w:val="00DA345F"/>
    <w:rsid w:val="00DA36EC"/>
    <w:rsid w:val="00DA398E"/>
    <w:rsid w:val="00DA3C03"/>
    <w:rsid w:val="00DA3CAB"/>
    <w:rsid w:val="00DA3D1C"/>
    <w:rsid w:val="00DA409D"/>
    <w:rsid w:val="00DA40E7"/>
    <w:rsid w:val="00DA438C"/>
    <w:rsid w:val="00DA43C0"/>
    <w:rsid w:val="00DA4463"/>
    <w:rsid w:val="00DA4628"/>
    <w:rsid w:val="00DA4763"/>
    <w:rsid w:val="00DA47BB"/>
    <w:rsid w:val="00DA47DA"/>
    <w:rsid w:val="00DA48CC"/>
    <w:rsid w:val="00DA49B6"/>
    <w:rsid w:val="00DA4AE4"/>
    <w:rsid w:val="00DA4B04"/>
    <w:rsid w:val="00DA4BA7"/>
    <w:rsid w:val="00DA4BF4"/>
    <w:rsid w:val="00DA4DF0"/>
    <w:rsid w:val="00DA4EA3"/>
    <w:rsid w:val="00DA554E"/>
    <w:rsid w:val="00DA55AA"/>
    <w:rsid w:val="00DA5715"/>
    <w:rsid w:val="00DA57A9"/>
    <w:rsid w:val="00DA57B8"/>
    <w:rsid w:val="00DA5922"/>
    <w:rsid w:val="00DA5A1E"/>
    <w:rsid w:val="00DA5B59"/>
    <w:rsid w:val="00DA5C73"/>
    <w:rsid w:val="00DA5F86"/>
    <w:rsid w:val="00DA608E"/>
    <w:rsid w:val="00DA61DC"/>
    <w:rsid w:val="00DA6361"/>
    <w:rsid w:val="00DA636D"/>
    <w:rsid w:val="00DA637E"/>
    <w:rsid w:val="00DA643B"/>
    <w:rsid w:val="00DA66DA"/>
    <w:rsid w:val="00DA6757"/>
    <w:rsid w:val="00DA6783"/>
    <w:rsid w:val="00DA6833"/>
    <w:rsid w:val="00DA69FB"/>
    <w:rsid w:val="00DA6F16"/>
    <w:rsid w:val="00DA7066"/>
    <w:rsid w:val="00DA7368"/>
    <w:rsid w:val="00DA74C6"/>
    <w:rsid w:val="00DA74E7"/>
    <w:rsid w:val="00DA7B55"/>
    <w:rsid w:val="00DA7E53"/>
    <w:rsid w:val="00DA7E55"/>
    <w:rsid w:val="00DB02EE"/>
    <w:rsid w:val="00DB03CA"/>
    <w:rsid w:val="00DB03CE"/>
    <w:rsid w:val="00DB04F5"/>
    <w:rsid w:val="00DB05ED"/>
    <w:rsid w:val="00DB0745"/>
    <w:rsid w:val="00DB0919"/>
    <w:rsid w:val="00DB0AA2"/>
    <w:rsid w:val="00DB0ABB"/>
    <w:rsid w:val="00DB0DC1"/>
    <w:rsid w:val="00DB0E25"/>
    <w:rsid w:val="00DB10AB"/>
    <w:rsid w:val="00DB16D1"/>
    <w:rsid w:val="00DB1813"/>
    <w:rsid w:val="00DB194B"/>
    <w:rsid w:val="00DB1AAE"/>
    <w:rsid w:val="00DB1B2A"/>
    <w:rsid w:val="00DB1B50"/>
    <w:rsid w:val="00DB1D18"/>
    <w:rsid w:val="00DB1EAF"/>
    <w:rsid w:val="00DB1FF4"/>
    <w:rsid w:val="00DB2090"/>
    <w:rsid w:val="00DB278B"/>
    <w:rsid w:val="00DB28CF"/>
    <w:rsid w:val="00DB2956"/>
    <w:rsid w:val="00DB2BDE"/>
    <w:rsid w:val="00DB2C4A"/>
    <w:rsid w:val="00DB2D4E"/>
    <w:rsid w:val="00DB313E"/>
    <w:rsid w:val="00DB321E"/>
    <w:rsid w:val="00DB322C"/>
    <w:rsid w:val="00DB33F8"/>
    <w:rsid w:val="00DB34DD"/>
    <w:rsid w:val="00DB366F"/>
    <w:rsid w:val="00DB386B"/>
    <w:rsid w:val="00DB39DC"/>
    <w:rsid w:val="00DB3C0F"/>
    <w:rsid w:val="00DB3DEF"/>
    <w:rsid w:val="00DB3F80"/>
    <w:rsid w:val="00DB40B6"/>
    <w:rsid w:val="00DB47B0"/>
    <w:rsid w:val="00DB4ABD"/>
    <w:rsid w:val="00DB4CDD"/>
    <w:rsid w:val="00DB4D96"/>
    <w:rsid w:val="00DB4E22"/>
    <w:rsid w:val="00DB5172"/>
    <w:rsid w:val="00DB54CB"/>
    <w:rsid w:val="00DB5561"/>
    <w:rsid w:val="00DB580C"/>
    <w:rsid w:val="00DB5820"/>
    <w:rsid w:val="00DB596D"/>
    <w:rsid w:val="00DB5C45"/>
    <w:rsid w:val="00DB5C68"/>
    <w:rsid w:val="00DB5D88"/>
    <w:rsid w:val="00DB6096"/>
    <w:rsid w:val="00DB6271"/>
    <w:rsid w:val="00DB62B2"/>
    <w:rsid w:val="00DB670F"/>
    <w:rsid w:val="00DB6737"/>
    <w:rsid w:val="00DB679B"/>
    <w:rsid w:val="00DB68AA"/>
    <w:rsid w:val="00DB6ADD"/>
    <w:rsid w:val="00DB6B50"/>
    <w:rsid w:val="00DB6CBB"/>
    <w:rsid w:val="00DB6EA2"/>
    <w:rsid w:val="00DB6FCB"/>
    <w:rsid w:val="00DB70E3"/>
    <w:rsid w:val="00DB70F4"/>
    <w:rsid w:val="00DB72F8"/>
    <w:rsid w:val="00DB732F"/>
    <w:rsid w:val="00DB75C9"/>
    <w:rsid w:val="00DB75EE"/>
    <w:rsid w:val="00DB79D8"/>
    <w:rsid w:val="00DB7A67"/>
    <w:rsid w:val="00DB7E79"/>
    <w:rsid w:val="00DC004C"/>
    <w:rsid w:val="00DC00F4"/>
    <w:rsid w:val="00DC02B4"/>
    <w:rsid w:val="00DC046C"/>
    <w:rsid w:val="00DC0719"/>
    <w:rsid w:val="00DC07B7"/>
    <w:rsid w:val="00DC0C4C"/>
    <w:rsid w:val="00DC0CB1"/>
    <w:rsid w:val="00DC0CBD"/>
    <w:rsid w:val="00DC0F99"/>
    <w:rsid w:val="00DC0FCA"/>
    <w:rsid w:val="00DC0FDC"/>
    <w:rsid w:val="00DC0FE5"/>
    <w:rsid w:val="00DC1424"/>
    <w:rsid w:val="00DC1616"/>
    <w:rsid w:val="00DC1628"/>
    <w:rsid w:val="00DC1731"/>
    <w:rsid w:val="00DC180A"/>
    <w:rsid w:val="00DC1850"/>
    <w:rsid w:val="00DC189E"/>
    <w:rsid w:val="00DC193A"/>
    <w:rsid w:val="00DC1942"/>
    <w:rsid w:val="00DC1944"/>
    <w:rsid w:val="00DC19A9"/>
    <w:rsid w:val="00DC1DC3"/>
    <w:rsid w:val="00DC1ECA"/>
    <w:rsid w:val="00DC203D"/>
    <w:rsid w:val="00DC21B3"/>
    <w:rsid w:val="00DC231B"/>
    <w:rsid w:val="00DC2457"/>
    <w:rsid w:val="00DC245E"/>
    <w:rsid w:val="00DC24A6"/>
    <w:rsid w:val="00DC24BA"/>
    <w:rsid w:val="00DC24E2"/>
    <w:rsid w:val="00DC2696"/>
    <w:rsid w:val="00DC26D3"/>
    <w:rsid w:val="00DC2C97"/>
    <w:rsid w:val="00DC2D5E"/>
    <w:rsid w:val="00DC336B"/>
    <w:rsid w:val="00DC350C"/>
    <w:rsid w:val="00DC37F5"/>
    <w:rsid w:val="00DC38F1"/>
    <w:rsid w:val="00DC3952"/>
    <w:rsid w:val="00DC3AFE"/>
    <w:rsid w:val="00DC3C1A"/>
    <w:rsid w:val="00DC4336"/>
    <w:rsid w:val="00DC43BF"/>
    <w:rsid w:val="00DC44D7"/>
    <w:rsid w:val="00DC4734"/>
    <w:rsid w:val="00DC4746"/>
    <w:rsid w:val="00DC4751"/>
    <w:rsid w:val="00DC48CD"/>
    <w:rsid w:val="00DC4AA5"/>
    <w:rsid w:val="00DC4D08"/>
    <w:rsid w:val="00DC4D32"/>
    <w:rsid w:val="00DC4ECB"/>
    <w:rsid w:val="00DC506E"/>
    <w:rsid w:val="00DC5084"/>
    <w:rsid w:val="00DC5157"/>
    <w:rsid w:val="00DC5161"/>
    <w:rsid w:val="00DC5305"/>
    <w:rsid w:val="00DC5A2C"/>
    <w:rsid w:val="00DC5AF3"/>
    <w:rsid w:val="00DC5B60"/>
    <w:rsid w:val="00DC5B7F"/>
    <w:rsid w:val="00DC5E26"/>
    <w:rsid w:val="00DC5E56"/>
    <w:rsid w:val="00DC5F21"/>
    <w:rsid w:val="00DC5F62"/>
    <w:rsid w:val="00DC6173"/>
    <w:rsid w:val="00DC6187"/>
    <w:rsid w:val="00DC6287"/>
    <w:rsid w:val="00DC63A6"/>
    <w:rsid w:val="00DC640E"/>
    <w:rsid w:val="00DC641C"/>
    <w:rsid w:val="00DC64D3"/>
    <w:rsid w:val="00DC6D09"/>
    <w:rsid w:val="00DC6EBA"/>
    <w:rsid w:val="00DC6EDE"/>
    <w:rsid w:val="00DC70E9"/>
    <w:rsid w:val="00DC72C0"/>
    <w:rsid w:val="00DC7379"/>
    <w:rsid w:val="00DC7A16"/>
    <w:rsid w:val="00DC7C2D"/>
    <w:rsid w:val="00DC7CEE"/>
    <w:rsid w:val="00DC7D7E"/>
    <w:rsid w:val="00DC7D95"/>
    <w:rsid w:val="00DC7F0B"/>
    <w:rsid w:val="00DD0069"/>
    <w:rsid w:val="00DD0184"/>
    <w:rsid w:val="00DD0241"/>
    <w:rsid w:val="00DD04FF"/>
    <w:rsid w:val="00DD071E"/>
    <w:rsid w:val="00DD09B5"/>
    <w:rsid w:val="00DD0B17"/>
    <w:rsid w:val="00DD0B6F"/>
    <w:rsid w:val="00DD0C07"/>
    <w:rsid w:val="00DD0C89"/>
    <w:rsid w:val="00DD11FB"/>
    <w:rsid w:val="00DD1747"/>
    <w:rsid w:val="00DD1999"/>
    <w:rsid w:val="00DD1B37"/>
    <w:rsid w:val="00DD2022"/>
    <w:rsid w:val="00DD2119"/>
    <w:rsid w:val="00DD21DE"/>
    <w:rsid w:val="00DD2299"/>
    <w:rsid w:val="00DD25E1"/>
    <w:rsid w:val="00DD2696"/>
    <w:rsid w:val="00DD27C0"/>
    <w:rsid w:val="00DD2897"/>
    <w:rsid w:val="00DD29DF"/>
    <w:rsid w:val="00DD2B0B"/>
    <w:rsid w:val="00DD31D2"/>
    <w:rsid w:val="00DD31FC"/>
    <w:rsid w:val="00DD3213"/>
    <w:rsid w:val="00DD3233"/>
    <w:rsid w:val="00DD3329"/>
    <w:rsid w:val="00DD339B"/>
    <w:rsid w:val="00DD34C8"/>
    <w:rsid w:val="00DD3571"/>
    <w:rsid w:val="00DD383D"/>
    <w:rsid w:val="00DD38ED"/>
    <w:rsid w:val="00DD3BD5"/>
    <w:rsid w:val="00DD3DD2"/>
    <w:rsid w:val="00DD3E11"/>
    <w:rsid w:val="00DD446B"/>
    <w:rsid w:val="00DD46E4"/>
    <w:rsid w:val="00DD4842"/>
    <w:rsid w:val="00DD4888"/>
    <w:rsid w:val="00DD48E2"/>
    <w:rsid w:val="00DD4967"/>
    <w:rsid w:val="00DD49A5"/>
    <w:rsid w:val="00DD4BB3"/>
    <w:rsid w:val="00DD4FFE"/>
    <w:rsid w:val="00DD5399"/>
    <w:rsid w:val="00DD5487"/>
    <w:rsid w:val="00DD5535"/>
    <w:rsid w:val="00DD5A12"/>
    <w:rsid w:val="00DD5B71"/>
    <w:rsid w:val="00DD5BDC"/>
    <w:rsid w:val="00DD5D8B"/>
    <w:rsid w:val="00DD5F7B"/>
    <w:rsid w:val="00DD6240"/>
    <w:rsid w:val="00DD6295"/>
    <w:rsid w:val="00DD67D4"/>
    <w:rsid w:val="00DD6B23"/>
    <w:rsid w:val="00DD6C5C"/>
    <w:rsid w:val="00DD6E4F"/>
    <w:rsid w:val="00DD70AE"/>
    <w:rsid w:val="00DD70CD"/>
    <w:rsid w:val="00DD7365"/>
    <w:rsid w:val="00DD73A2"/>
    <w:rsid w:val="00DD7B24"/>
    <w:rsid w:val="00DD7B3B"/>
    <w:rsid w:val="00DD7BD6"/>
    <w:rsid w:val="00DD7D1C"/>
    <w:rsid w:val="00DE0114"/>
    <w:rsid w:val="00DE01A1"/>
    <w:rsid w:val="00DE0536"/>
    <w:rsid w:val="00DE0649"/>
    <w:rsid w:val="00DE0742"/>
    <w:rsid w:val="00DE07D8"/>
    <w:rsid w:val="00DE0947"/>
    <w:rsid w:val="00DE0A35"/>
    <w:rsid w:val="00DE0B11"/>
    <w:rsid w:val="00DE0D74"/>
    <w:rsid w:val="00DE0E0D"/>
    <w:rsid w:val="00DE0EC5"/>
    <w:rsid w:val="00DE11D5"/>
    <w:rsid w:val="00DE12C6"/>
    <w:rsid w:val="00DE16A5"/>
    <w:rsid w:val="00DE16D9"/>
    <w:rsid w:val="00DE1831"/>
    <w:rsid w:val="00DE18F5"/>
    <w:rsid w:val="00DE1BDC"/>
    <w:rsid w:val="00DE1E4D"/>
    <w:rsid w:val="00DE2215"/>
    <w:rsid w:val="00DE239B"/>
    <w:rsid w:val="00DE26B1"/>
    <w:rsid w:val="00DE26F4"/>
    <w:rsid w:val="00DE2801"/>
    <w:rsid w:val="00DE28D9"/>
    <w:rsid w:val="00DE2974"/>
    <w:rsid w:val="00DE2C62"/>
    <w:rsid w:val="00DE2D9A"/>
    <w:rsid w:val="00DE2E71"/>
    <w:rsid w:val="00DE2F0E"/>
    <w:rsid w:val="00DE334A"/>
    <w:rsid w:val="00DE3714"/>
    <w:rsid w:val="00DE3BB1"/>
    <w:rsid w:val="00DE3D46"/>
    <w:rsid w:val="00DE3D59"/>
    <w:rsid w:val="00DE3DFD"/>
    <w:rsid w:val="00DE3F6E"/>
    <w:rsid w:val="00DE4055"/>
    <w:rsid w:val="00DE4134"/>
    <w:rsid w:val="00DE4352"/>
    <w:rsid w:val="00DE4866"/>
    <w:rsid w:val="00DE4CFD"/>
    <w:rsid w:val="00DE4E05"/>
    <w:rsid w:val="00DE4F1E"/>
    <w:rsid w:val="00DE5024"/>
    <w:rsid w:val="00DE511E"/>
    <w:rsid w:val="00DE53CC"/>
    <w:rsid w:val="00DE555D"/>
    <w:rsid w:val="00DE5A5D"/>
    <w:rsid w:val="00DE5A77"/>
    <w:rsid w:val="00DE5AE4"/>
    <w:rsid w:val="00DE5BA5"/>
    <w:rsid w:val="00DE5F49"/>
    <w:rsid w:val="00DE6038"/>
    <w:rsid w:val="00DE6526"/>
    <w:rsid w:val="00DE6572"/>
    <w:rsid w:val="00DE6589"/>
    <w:rsid w:val="00DE69EC"/>
    <w:rsid w:val="00DE69F3"/>
    <w:rsid w:val="00DE6A46"/>
    <w:rsid w:val="00DE6D23"/>
    <w:rsid w:val="00DE6D6F"/>
    <w:rsid w:val="00DE6F3E"/>
    <w:rsid w:val="00DE7190"/>
    <w:rsid w:val="00DE721F"/>
    <w:rsid w:val="00DE73FC"/>
    <w:rsid w:val="00DE7486"/>
    <w:rsid w:val="00DE781F"/>
    <w:rsid w:val="00DE786E"/>
    <w:rsid w:val="00DE78E8"/>
    <w:rsid w:val="00DE7D7A"/>
    <w:rsid w:val="00DE7E32"/>
    <w:rsid w:val="00DE7E72"/>
    <w:rsid w:val="00DE7F50"/>
    <w:rsid w:val="00DF0079"/>
    <w:rsid w:val="00DF0398"/>
    <w:rsid w:val="00DF05D2"/>
    <w:rsid w:val="00DF063B"/>
    <w:rsid w:val="00DF0845"/>
    <w:rsid w:val="00DF09C7"/>
    <w:rsid w:val="00DF0BDD"/>
    <w:rsid w:val="00DF0E1A"/>
    <w:rsid w:val="00DF0E46"/>
    <w:rsid w:val="00DF164F"/>
    <w:rsid w:val="00DF1BD8"/>
    <w:rsid w:val="00DF1E91"/>
    <w:rsid w:val="00DF1F94"/>
    <w:rsid w:val="00DF1FE1"/>
    <w:rsid w:val="00DF216F"/>
    <w:rsid w:val="00DF246D"/>
    <w:rsid w:val="00DF25FC"/>
    <w:rsid w:val="00DF2B11"/>
    <w:rsid w:val="00DF2D8F"/>
    <w:rsid w:val="00DF2DF2"/>
    <w:rsid w:val="00DF2E74"/>
    <w:rsid w:val="00DF2FF8"/>
    <w:rsid w:val="00DF3046"/>
    <w:rsid w:val="00DF3273"/>
    <w:rsid w:val="00DF3425"/>
    <w:rsid w:val="00DF35BC"/>
    <w:rsid w:val="00DF365F"/>
    <w:rsid w:val="00DF3910"/>
    <w:rsid w:val="00DF3978"/>
    <w:rsid w:val="00DF3AA1"/>
    <w:rsid w:val="00DF3AFB"/>
    <w:rsid w:val="00DF3BEA"/>
    <w:rsid w:val="00DF3C6D"/>
    <w:rsid w:val="00DF3C78"/>
    <w:rsid w:val="00DF3F3C"/>
    <w:rsid w:val="00DF4186"/>
    <w:rsid w:val="00DF41CD"/>
    <w:rsid w:val="00DF4565"/>
    <w:rsid w:val="00DF46C6"/>
    <w:rsid w:val="00DF4748"/>
    <w:rsid w:val="00DF48EE"/>
    <w:rsid w:val="00DF496A"/>
    <w:rsid w:val="00DF4D6B"/>
    <w:rsid w:val="00DF4DBE"/>
    <w:rsid w:val="00DF5148"/>
    <w:rsid w:val="00DF5152"/>
    <w:rsid w:val="00DF5271"/>
    <w:rsid w:val="00DF5447"/>
    <w:rsid w:val="00DF58FE"/>
    <w:rsid w:val="00DF595B"/>
    <w:rsid w:val="00DF59B9"/>
    <w:rsid w:val="00DF5A7D"/>
    <w:rsid w:val="00DF5C48"/>
    <w:rsid w:val="00DF5C55"/>
    <w:rsid w:val="00DF5EEA"/>
    <w:rsid w:val="00DF6034"/>
    <w:rsid w:val="00DF6183"/>
    <w:rsid w:val="00DF6331"/>
    <w:rsid w:val="00DF665C"/>
    <w:rsid w:val="00DF68D8"/>
    <w:rsid w:val="00DF699E"/>
    <w:rsid w:val="00DF7472"/>
    <w:rsid w:val="00DF74BE"/>
    <w:rsid w:val="00DF7635"/>
    <w:rsid w:val="00DF7AAB"/>
    <w:rsid w:val="00DF7ABD"/>
    <w:rsid w:val="00DF7AD2"/>
    <w:rsid w:val="00DF7AD7"/>
    <w:rsid w:val="00DF7AE9"/>
    <w:rsid w:val="00DF7EE8"/>
    <w:rsid w:val="00DF7FD5"/>
    <w:rsid w:val="00E004F3"/>
    <w:rsid w:val="00E004F9"/>
    <w:rsid w:val="00E005C3"/>
    <w:rsid w:val="00E0068A"/>
    <w:rsid w:val="00E0078A"/>
    <w:rsid w:val="00E00868"/>
    <w:rsid w:val="00E00C32"/>
    <w:rsid w:val="00E00F74"/>
    <w:rsid w:val="00E01003"/>
    <w:rsid w:val="00E01008"/>
    <w:rsid w:val="00E0113E"/>
    <w:rsid w:val="00E013A3"/>
    <w:rsid w:val="00E013E9"/>
    <w:rsid w:val="00E015CF"/>
    <w:rsid w:val="00E01985"/>
    <w:rsid w:val="00E01D33"/>
    <w:rsid w:val="00E01DBE"/>
    <w:rsid w:val="00E01EE2"/>
    <w:rsid w:val="00E0201E"/>
    <w:rsid w:val="00E02189"/>
    <w:rsid w:val="00E022DB"/>
    <w:rsid w:val="00E023D3"/>
    <w:rsid w:val="00E0240F"/>
    <w:rsid w:val="00E026AB"/>
    <w:rsid w:val="00E027FC"/>
    <w:rsid w:val="00E028F0"/>
    <w:rsid w:val="00E02E6C"/>
    <w:rsid w:val="00E02F31"/>
    <w:rsid w:val="00E032AB"/>
    <w:rsid w:val="00E0344F"/>
    <w:rsid w:val="00E0352B"/>
    <w:rsid w:val="00E03AB3"/>
    <w:rsid w:val="00E03ACB"/>
    <w:rsid w:val="00E03B49"/>
    <w:rsid w:val="00E03E45"/>
    <w:rsid w:val="00E03E93"/>
    <w:rsid w:val="00E03E96"/>
    <w:rsid w:val="00E04511"/>
    <w:rsid w:val="00E04589"/>
    <w:rsid w:val="00E04900"/>
    <w:rsid w:val="00E04963"/>
    <w:rsid w:val="00E049C5"/>
    <w:rsid w:val="00E053AE"/>
    <w:rsid w:val="00E05817"/>
    <w:rsid w:val="00E0583A"/>
    <w:rsid w:val="00E05F1C"/>
    <w:rsid w:val="00E060DA"/>
    <w:rsid w:val="00E0627F"/>
    <w:rsid w:val="00E06394"/>
    <w:rsid w:val="00E06426"/>
    <w:rsid w:val="00E064ED"/>
    <w:rsid w:val="00E0651A"/>
    <w:rsid w:val="00E0671B"/>
    <w:rsid w:val="00E067BA"/>
    <w:rsid w:val="00E0684E"/>
    <w:rsid w:val="00E068A0"/>
    <w:rsid w:val="00E06E2E"/>
    <w:rsid w:val="00E06EBF"/>
    <w:rsid w:val="00E06FCF"/>
    <w:rsid w:val="00E07186"/>
    <w:rsid w:val="00E07451"/>
    <w:rsid w:val="00E07608"/>
    <w:rsid w:val="00E077EF"/>
    <w:rsid w:val="00E077F4"/>
    <w:rsid w:val="00E0790B"/>
    <w:rsid w:val="00E079AA"/>
    <w:rsid w:val="00E07ADE"/>
    <w:rsid w:val="00E07C3E"/>
    <w:rsid w:val="00E07DCC"/>
    <w:rsid w:val="00E07F52"/>
    <w:rsid w:val="00E1007A"/>
    <w:rsid w:val="00E101CB"/>
    <w:rsid w:val="00E10385"/>
    <w:rsid w:val="00E107AA"/>
    <w:rsid w:val="00E10B62"/>
    <w:rsid w:val="00E10B6F"/>
    <w:rsid w:val="00E10D60"/>
    <w:rsid w:val="00E11194"/>
    <w:rsid w:val="00E11367"/>
    <w:rsid w:val="00E1146A"/>
    <w:rsid w:val="00E114D2"/>
    <w:rsid w:val="00E114E6"/>
    <w:rsid w:val="00E115A0"/>
    <w:rsid w:val="00E117D7"/>
    <w:rsid w:val="00E11976"/>
    <w:rsid w:val="00E119CE"/>
    <w:rsid w:val="00E11B8D"/>
    <w:rsid w:val="00E11DA0"/>
    <w:rsid w:val="00E11EBF"/>
    <w:rsid w:val="00E11EED"/>
    <w:rsid w:val="00E11F1E"/>
    <w:rsid w:val="00E11F5E"/>
    <w:rsid w:val="00E120A2"/>
    <w:rsid w:val="00E122A4"/>
    <w:rsid w:val="00E122DE"/>
    <w:rsid w:val="00E1233E"/>
    <w:rsid w:val="00E12518"/>
    <w:rsid w:val="00E1257C"/>
    <w:rsid w:val="00E12641"/>
    <w:rsid w:val="00E126B9"/>
    <w:rsid w:val="00E126FE"/>
    <w:rsid w:val="00E127DC"/>
    <w:rsid w:val="00E12C4C"/>
    <w:rsid w:val="00E12CCB"/>
    <w:rsid w:val="00E12CE3"/>
    <w:rsid w:val="00E12CF1"/>
    <w:rsid w:val="00E13106"/>
    <w:rsid w:val="00E131E6"/>
    <w:rsid w:val="00E132D4"/>
    <w:rsid w:val="00E13349"/>
    <w:rsid w:val="00E13620"/>
    <w:rsid w:val="00E1363E"/>
    <w:rsid w:val="00E137AA"/>
    <w:rsid w:val="00E13A6B"/>
    <w:rsid w:val="00E13ADB"/>
    <w:rsid w:val="00E13C85"/>
    <w:rsid w:val="00E13C8B"/>
    <w:rsid w:val="00E13D57"/>
    <w:rsid w:val="00E13E82"/>
    <w:rsid w:val="00E13E83"/>
    <w:rsid w:val="00E13F0A"/>
    <w:rsid w:val="00E14577"/>
    <w:rsid w:val="00E14590"/>
    <w:rsid w:val="00E14594"/>
    <w:rsid w:val="00E14762"/>
    <w:rsid w:val="00E147FA"/>
    <w:rsid w:val="00E1488C"/>
    <w:rsid w:val="00E1489B"/>
    <w:rsid w:val="00E14A65"/>
    <w:rsid w:val="00E14D06"/>
    <w:rsid w:val="00E14F00"/>
    <w:rsid w:val="00E14F58"/>
    <w:rsid w:val="00E1504C"/>
    <w:rsid w:val="00E150EB"/>
    <w:rsid w:val="00E15580"/>
    <w:rsid w:val="00E155C7"/>
    <w:rsid w:val="00E15645"/>
    <w:rsid w:val="00E1599C"/>
    <w:rsid w:val="00E15B66"/>
    <w:rsid w:val="00E15C1E"/>
    <w:rsid w:val="00E15D58"/>
    <w:rsid w:val="00E15F2A"/>
    <w:rsid w:val="00E160F9"/>
    <w:rsid w:val="00E161BB"/>
    <w:rsid w:val="00E163C3"/>
    <w:rsid w:val="00E16660"/>
    <w:rsid w:val="00E167A1"/>
    <w:rsid w:val="00E1687A"/>
    <w:rsid w:val="00E16D02"/>
    <w:rsid w:val="00E16E4E"/>
    <w:rsid w:val="00E16E4F"/>
    <w:rsid w:val="00E171B0"/>
    <w:rsid w:val="00E174D4"/>
    <w:rsid w:val="00E17542"/>
    <w:rsid w:val="00E17749"/>
    <w:rsid w:val="00E179DC"/>
    <w:rsid w:val="00E17B42"/>
    <w:rsid w:val="00E17B64"/>
    <w:rsid w:val="00E17D76"/>
    <w:rsid w:val="00E17E68"/>
    <w:rsid w:val="00E17F85"/>
    <w:rsid w:val="00E200BD"/>
    <w:rsid w:val="00E201B5"/>
    <w:rsid w:val="00E201C6"/>
    <w:rsid w:val="00E206CF"/>
    <w:rsid w:val="00E207EC"/>
    <w:rsid w:val="00E2086A"/>
    <w:rsid w:val="00E208E5"/>
    <w:rsid w:val="00E20981"/>
    <w:rsid w:val="00E20B19"/>
    <w:rsid w:val="00E20D0E"/>
    <w:rsid w:val="00E20D7F"/>
    <w:rsid w:val="00E20E34"/>
    <w:rsid w:val="00E20E9A"/>
    <w:rsid w:val="00E210A2"/>
    <w:rsid w:val="00E211E1"/>
    <w:rsid w:val="00E212F8"/>
    <w:rsid w:val="00E212F9"/>
    <w:rsid w:val="00E213A0"/>
    <w:rsid w:val="00E21583"/>
    <w:rsid w:val="00E21626"/>
    <w:rsid w:val="00E21645"/>
    <w:rsid w:val="00E21A2E"/>
    <w:rsid w:val="00E21C15"/>
    <w:rsid w:val="00E21D60"/>
    <w:rsid w:val="00E21DC2"/>
    <w:rsid w:val="00E2216D"/>
    <w:rsid w:val="00E2236D"/>
    <w:rsid w:val="00E2254A"/>
    <w:rsid w:val="00E225B7"/>
    <w:rsid w:val="00E225E1"/>
    <w:rsid w:val="00E225ED"/>
    <w:rsid w:val="00E22711"/>
    <w:rsid w:val="00E22975"/>
    <w:rsid w:val="00E22C19"/>
    <w:rsid w:val="00E2312D"/>
    <w:rsid w:val="00E23265"/>
    <w:rsid w:val="00E23445"/>
    <w:rsid w:val="00E23718"/>
    <w:rsid w:val="00E2388D"/>
    <w:rsid w:val="00E23976"/>
    <w:rsid w:val="00E23A58"/>
    <w:rsid w:val="00E23AC5"/>
    <w:rsid w:val="00E23B08"/>
    <w:rsid w:val="00E23B70"/>
    <w:rsid w:val="00E23D19"/>
    <w:rsid w:val="00E23F13"/>
    <w:rsid w:val="00E23F91"/>
    <w:rsid w:val="00E24071"/>
    <w:rsid w:val="00E241BD"/>
    <w:rsid w:val="00E24759"/>
    <w:rsid w:val="00E2497D"/>
    <w:rsid w:val="00E24A8E"/>
    <w:rsid w:val="00E24BE0"/>
    <w:rsid w:val="00E24BEB"/>
    <w:rsid w:val="00E24C79"/>
    <w:rsid w:val="00E24C7C"/>
    <w:rsid w:val="00E24CBF"/>
    <w:rsid w:val="00E24D18"/>
    <w:rsid w:val="00E24E89"/>
    <w:rsid w:val="00E24F06"/>
    <w:rsid w:val="00E2519B"/>
    <w:rsid w:val="00E25221"/>
    <w:rsid w:val="00E2530F"/>
    <w:rsid w:val="00E25652"/>
    <w:rsid w:val="00E25689"/>
    <w:rsid w:val="00E256C9"/>
    <w:rsid w:val="00E258DF"/>
    <w:rsid w:val="00E258EE"/>
    <w:rsid w:val="00E25935"/>
    <w:rsid w:val="00E259B8"/>
    <w:rsid w:val="00E25A00"/>
    <w:rsid w:val="00E25A5D"/>
    <w:rsid w:val="00E25A5F"/>
    <w:rsid w:val="00E25B8D"/>
    <w:rsid w:val="00E25ED2"/>
    <w:rsid w:val="00E25FB0"/>
    <w:rsid w:val="00E263DD"/>
    <w:rsid w:val="00E26410"/>
    <w:rsid w:val="00E264E3"/>
    <w:rsid w:val="00E26906"/>
    <w:rsid w:val="00E26D28"/>
    <w:rsid w:val="00E26E91"/>
    <w:rsid w:val="00E26F84"/>
    <w:rsid w:val="00E27528"/>
    <w:rsid w:val="00E2759B"/>
    <w:rsid w:val="00E27723"/>
    <w:rsid w:val="00E2785C"/>
    <w:rsid w:val="00E27993"/>
    <w:rsid w:val="00E27A72"/>
    <w:rsid w:val="00E27B08"/>
    <w:rsid w:val="00E27BF8"/>
    <w:rsid w:val="00E27C96"/>
    <w:rsid w:val="00E27C9D"/>
    <w:rsid w:val="00E27D25"/>
    <w:rsid w:val="00E27D94"/>
    <w:rsid w:val="00E27F62"/>
    <w:rsid w:val="00E27FF7"/>
    <w:rsid w:val="00E30BCF"/>
    <w:rsid w:val="00E30D68"/>
    <w:rsid w:val="00E30E54"/>
    <w:rsid w:val="00E30FFA"/>
    <w:rsid w:val="00E31024"/>
    <w:rsid w:val="00E3119F"/>
    <w:rsid w:val="00E31438"/>
    <w:rsid w:val="00E316DC"/>
    <w:rsid w:val="00E3187C"/>
    <w:rsid w:val="00E3192C"/>
    <w:rsid w:val="00E319E4"/>
    <w:rsid w:val="00E31A2A"/>
    <w:rsid w:val="00E31FD4"/>
    <w:rsid w:val="00E3208C"/>
    <w:rsid w:val="00E320A1"/>
    <w:rsid w:val="00E321CB"/>
    <w:rsid w:val="00E3226A"/>
    <w:rsid w:val="00E32303"/>
    <w:rsid w:val="00E323B4"/>
    <w:rsid w:val="00E324BC"/>
    <w:rsid w:val="00E324E4"/>
    <w:rsid w:val="00E325FB"/>
    <w:rsid w:val="00E32636"/>
    <w:rsid w:val="00E32880"/>
    <w:rsid w:val="00E328F5"/>
    <w:rsid w:val="00E32AA6"/>
    <w:rsid w:val="00E32D33"/>
    <w:rsid w:val="00E32E82"/>
    <w:rsid w:val="00E32FA2"/>
    <w:rsid w:val="00E330D3"/>
    <w:rsid w:val="00E332AD"/>
    <w:rsid w:val="00E334A4"/>
    <w:rsid w:val="00E33724"/>
    <w:rsid w:val="00E3375F"/>
    <w:rsid w:val="00E33A07"/>
    <w:rsid w:val="00E33A1C"/>
    <w:rsid w:val="00E33C35"/>
    <w:rsid w:val="00E33C8E"/>
    <w:rsid w:val="00E33DF2"/>
    <w:rsid w:val="00E33EBB"/>
    <w:rsid w:val="00E33F24"/>
    <w:rsid w:val="00E34133"/>
    <w:rsid w:val="00E34154"/>
    <w:rsid w:val="00E342D4"/>
    <w:rsid w:val="00E34714"/>
    <w:rsid w:val="00E347EC"/>
    <w:rsid w:val="00E34939"/>
    <w:rsid w:val="00E34A2C"/>
    <w:rsid w:val="00E34AA5"/>
    <w:rsid w:val="00E34AE0"/>
    <w:rsid w:val="00E34AFA"/>
    <w:rsid w:val="00E34B08"/>
    <w:rsid w:val="00E34B84"/>
    <w:rsid w:val="00E34C34"/>
    <w:rsid w:val="00E34CF1"/>
    <w:rsid w:val="00E3501F"/>
    <w:rsid w:val="00E35048"/>
    <w:rsid w:val="00E351A6"/>
    <w:rsid w:val="00E351BE"/>
    <w:rsid w:val="00E351F3"/>
    <w:rsid w:val="00E35466"/>
    <w:rsid w:val="00E355F1"/>
    <w:rsid w:val="00E357DA"/>
    <w:rsid w:val="00E359FC"/>
    <w:rsid w:val="00E35A32"/>
    <w:rsid w:val="00E35A82"/>
    <w:rsid w:val="00E35B13"/>
    <w:rsid w:val="00E35BF5"/>
    <w:rsid w:val="00E35D2E"/>
    <w:rsid w:val="00E35E42"/>
    <w:rsid w:val="00E36640"/>
    <w:rsid w:val="00E36752"/>
    <w:rsid w:val="00E36868"/>
    <w:rsid w:val="00E368F3"/>
    <w:rsid w:val="00E36936"/>
    <w:rsid w:val="00E36ABA"/>
    <w:rsid w:val="00E36B0B"/>
    <w:rsid w:val="00E36B18"/>
    <w:rsid w:val="00E36F20"/>
    <w:rsid w:val="00E36FFD"/>
    <w:rsid w:val="00E37073"/>
    <w:rsid w:val="00E372FA"/>
    <w:rsid w:val="00E374FC"/>
    <w:rsid w:val="00E37CAB"/>
    <w:rsid w:val="00E37E4C"/>
    <w:rsid w:val="00E40081"/>
    <w:rsid w:val="00E400FC"/>
    <w:rsid w:val="00E401AF"/>
    <w:rsid w:val="00E407AB"/>
    <w:rsid w:val="00E40830"/>
    <w:rsid w:val="00E408E2"/>
    <w:rsid w:val="00E409E9"/>
    <w:rsid w:val="00E40BC1"/>
    <w:rsid w:val="00E40E32"/>
    <w:rsid w:val="00E4126A"/>
    <w:rsid w:val="00E4148C"/>
    <w:rsid w:val="00E41601"/>
    <w:rsid w:val="00E418CA"/>
    <w:rsid w:val="00E419D5"/>
    <w:rsid w:val="00E419E3"/>
    <w:rsid w:val="00E41C8B"/>
    <w:rsid w:val="00E41D55"/>
    <w:rsid w:val="00E41EE8"/>
    <w:rsid w:val="00E41F7F"/>
    <w:rsid w:val="00E421BD"/>
    <w:rsid w:val="00E422F4"/>
    <w:rsid w:val="00E42370"/>
    <w:rsid w:val="00E42465"/>
    <w:rsid w:val="00E4274E"/>
    <w:rsid w:val="00E42898"/>
    <w:rsid w:val="00E429A4"/>
    <w:rsid w:val="00E42A04"/>
    <w:rsid w:val="00E42B25"/>
    <w:rsid w:val="00E42D0B"/>
    <w:rsid w:val="00E42E42"/>
    <w:rsid w:val="00E432F4"/>
    <w:rsid w:val="00E43389"/>
    <w:rsid w:val="00E433E8"/>
    <w:rsid w:val="00E4344B"/>
    <w:rsid w:val="00E437AE"/>
    <w:rsid w:val="00E438EC"/>
    <w:rsid w:val="00E43A4F"/>
    <w:rsid w:val="00E43D6C"/>
    <w:rsid w:val="00E43DA1"/>
    <w:rsid w:val="00E43E59"/>
    <w:rsid w:val="00E43FF8"/>
    <w:rsid w:val="00E440C6"/>
    <w:rsid w:val="00E440EC"/>
    <w:rsid w:val="00E44136"/>
    <w:rsid w:val="00E441A0"/>
    <w:rsid w:val="00E4426F"/>
    <w:rsid w:val="00E44308"/>
    <w:rsid w:val="00E44328"/>
    <w:rsid w:val="00E44348"/>
    <w:rsid w:val="00E44406"/>
    <w:rsid w:val="00E4441E"/>
    <w:rsid w:val="00E44635"/>
    <w:rsid w:val="00E446DD"/>
    <w:rsid w:val="00E4487A"/>
    <w:rsid w:val="00E4487C"/>
    <w:rsid w:val="00E44C31"/>
    <w:rsid w:val="00E44D94"/>
    <w:rsid w:val="00E44DA4"/>
    <w:rsid w:val="00E44DFB"/>
    <w:rsid w:val="00E45293"/>
    <w:rsid w:val="00E452FE"/>
    <w:rsid w:val="00E4563B"/>
    <w:rsid w:val="00E45713"/>
    <w:rsid w:val="00E45874"/>
    <w:rsid w:val="00E45876"/>
    <w:rsid w:val="00E45B1F"/>
    <w:rsid w:val="00E45BDD"/>
    <w:rsid w:val="00E45C01"/>
    <w:rsid w:val="00E46075"/>
    <w:rsid w:val="00E461A2"/>
    <w:rsid w:val="00E462BD"/>
    <w:rsid w:val="00E4639E"/>
    <w:rsid w:val="00E463C0"/>
    <w:rsid w:val="00E46B06"/>
    <w:rsid w:val="00E46CCB"/>
    <w:rsid w:val="00E47107"/>
    <w:rsid w:val="00E4711C"/>
    <w:rsid w:val="00E47151"/>
    <w:rsid w:val="00E47687"/>
    <w:rsid w:val="00E47831"/>
    <w:rsid w:val="00E47A74"/>
    <w:rsid w:val="00E47B89"/>
    <w:rsid w:val="00E47BDD"/>
    <w:rsid w:val="00E47EC0"/>
    <w:rsid w:val="00E47F4B"/>
    <w:rsid w:val="00E501E1"/>
    <w:rsid w:val="00E50227"/>
    <w:rsid w:val="00E50243"/>
    <w:rsid w:val="00E50779"/>
    <w:rsid w:val="00E5094B"/>
    <w:rsid w:val="00E50A76"/>
    <w:rsid w:val="00E50B7C"/>
    <w:rsid w:val="00E50F38"/>
    <w:rsid w:val="00E50F8E"/>
    <w:rsid w:val="00E5134A"/>
    <w:rsid w:val="00E513E0"/>
    <w:rsid w:val="00E51668"/>
    <w:rsid w:val="00E518E8"/>
    <w:rsid w:val="00E51BD4"/>
    <w:rsid w:val="00E51ECD"/>
    <w:rsid w:val="00E51F58"/>
    <w:rsid w:val="00E52046"/>
    <w:rsid w:val="00E52120"/>
    <w:rsid w:val="00E524A5"/>
    <w:rsid w:val="00E525C9"/>
    <w:rsid w:val="00E5273C"/>
    <w:rsid w:val="00E52801"/>
    <w:rsid w:val="00E52CD8"/>
    <w:rsid w:val="00E52DAC"/>
    <w:rsid w:val="00E52E0E"/>
    <w:rsid w:val="00E52E4B"/>
    <w:rsid w:val="00E52ED9"/>
    <w:rsid w:val="00E52F05"/>
    <w:rsid w:val="00E52F06"/>
    <w:rsid w:val="00E532CF"/>
    <w:rsid w:val="00E5356A"/>
    <w:rsid w:val="00E53621"/>
    <w:rsid w:val="00E53679"/>
    <w:rsid w:val="00E5367F"/>
    <w:rsid w:val="00E5388E"/>
    <w:rsid w:val="00E53900"/>
    <w:rsid w:val="00E539BA"/>
    <w:rsid w:val="00E53A2A"/>
    <w:rsid w:val="00E53CBD"/>
    <w:rsid w:val="00E53D56"/>
    <w:rsid w:val="00E53D62"/>
    <w:rsid w:val="00E53F4B"/>
    <w:rsid w:val="00E5415B"/>
    <w:rsid w:val="00E541AA"/>
    <w:rsid w:val="00E5425B"/>
    <w:rsid w:val="00E54291"/>
    <w:rsid w:val="00E54595"/>
    <w:rsid w:val="00E546AB"/>
    <w:rsid w:val="00E54711"/>
    <w:rsid w:val="00E548F2"/>
    <w:rsid w:val="00E54A3E"/>
    <w:rsid w:val="00E54A70"/>
    <w:rsid w:val="00E54B8C"/>
    <w:rsid w:val="00E54C46"/>
    <w:rsid w:val="00E54E9E"/>
    <w:rsid w:val="00E54FEC"/>
    <w:rsid w:val="00E550D4"/>
    <w:rsid w:val="00E5513B"/>
    <w:rsid w:val="00E553D1"/>
    <w:rsid w:val="00E555BD"/>
    <w:rsid w:val="00E555C3"/>
    <w:rsid w:val="00E555D6"/>
    <w:rsid w:val="00E555D9"/>
    <w:rsid w:val="00E55691"/>
    <w:rsid w:val="00E55699"/>
    <w:rsid w:val="00E55908"/>
    <w:rsid w:val="00E55934"/>
    <w:rsid w:val="00E55A2B"/>
    <w:rsid w:val="00E55F61"/>
    <w:rsid w:val="00E5608C"/>
    <w:rsid w:val="00E56202"/>
    <w:rsid w:val="00E562F5"/>
    <w:rsid w:val="00E563D7"/>
    <w:rsid w:val="00E564FE"/>
    <w:rsid w:val="00E56515"/>
    <w:rsid w:val="00E5653A"/>
    <w:rsid w:val="00E56644"/>
    <w:rsid w:val="00E5670B"/>
    <w:rsid w:val="00E56768"/>
    <w:rsid w:val="00E56837"/>
    <w:rsid w:val="00E56CA5"/>
    <w:rsid w:val="00E572F0"/>
    <w:rsid w:val="00E57549"/>
    <w:rsid w:val="00E57664"/>
    <w:rsid w:val="00E5773E"/>
    <w:rsid w:val="00E57752"/>
    <w:rsid w:val="00E578A6"/>
    <w:rsid w:val="00E579C6"/>
    <w:rsid w:val="00E57A71"/>
    <w:rsid w:val="00E57BA4"/>
    <w:rsid w:val="00E57D9E"/>
    <w:rsid w:val="00E57E71"/>
    <w:rsid w:val="00E57F04"/>
    <w:rsid w:val="00E60077"/>
    <w:rsid w:val="00E60093"/>
    <w:rsid w:val="00E6047F"/>
    <w:rsid w:val="00E60CD1"/>
    <w:rsid w:val="00E60F7F"/>
    <w:rsid w:val="00E60F9C"/>
    <w:rsid w:val="00E61231"/>
    <w:rsid w:val="00E612AF"/>
    <w:rsid w:val="00E619C1"/>
    <w:rsid w:val="00E61A05"/>
    <w:rsid w:val="00E61D18"/>
    <w:rsid w:val="00E61D8B"/>
    <w:rsid w:val="00E61DC9"/>
    <w:rsid w:val="00E61F18"/>
    <w:rsid w:val="00E62132"/>
    <w:rsid w:val="00E622C5"/>
    <w:rsid w:val="00E623CB"/>
    <w:rsid w:val="00E6251E"/>
    <w:rsid w:val="00E6296D"/>
    <w:rsid w:val="00E62A07"/>
    <w:rsid w:val="00E62B3C"/>
    <w:rsid w:val="00E62B6A"/>
    <w:rsid w:val="00E62C02"/>
    <w:rsid w:val="00E62C5F"/>
    <w:rsid w:val="00E62DEE"/>
    <w:rsid w:val="00E62F42"/>
    <w:rsid w:val="00E6304E"/>
    <w:rsid w:val="00E6350C"/>
    <w:rsid w:val="00E63555"/>
    <w:rsid w:val="00E63680"/>
    <w:rsid w:val="00E636D2"/>
    <w:rsid w:val="00E636EA"/>
    <w:rsid w:val="00E638E6"/>
    <w:rsid w:val="00E63920"/>
    <w:rsid w:val="00E63ADA"/>
    <w:rsid w:val="00E63B4A"/>
    <w:rsid w:val="00E63DD4"/>
    <w:rsid w:val="00E63DEE"/>
    <w:rsid w:val="00E6413F"/>
    <w:rsid w:val="00E64163"/>
    <w:rsid w:val="00E64256"/>
    <w:rsid w:val="00E6427E"/>
    <w:rsid w:val="00E643F2"/>
    <w:rsid w:val="00E6447B"/>
    <w:rsid w:val="00E645F2"/>
    <w:rsid w:val="00E64648"/>
    <w:rsid w:val="00E64660"/>
    <w:rsid w:val="00E647E2"/>
    <w:rsid w:val="00E64829"/>
    <w:rsid w:val="00E649FA"/>
    <w:rsid w:val="00E64A45"/>
    <w:rsid w:val="00E64B66"/>
    <w:rsid w:val="00E64C26"/>
    <w:rsid w:val="00E651BB"/>
    <w:rsid w:val="00E652CF"/>
    <w:rsid w:val="00E6544A"/>
    <w:rsid w:val="00E654CD"/>
    <w:rsid w:val="00E6558B"/>
    <w:rsid w:val="00E65998"/>
    <w:rsid w:val="00E65B53"/>
    <w:rsid w:val="00E66054"/>
    <w:rsid w:val="00E660CC"/>
    <w:rsid w:val="00E6642C"/>
    <w:rsid w:val="00E6659B"/>
    <w:rsid w:val="00E66737"/>
    <w:rsid w:val="00E667E3"/>
    <w:rsid w:val="00E66AE9"/>
    <w:rsid w:val="00E66B27"/>
    <w:rsid w:val="00E66D37"/>
    <w:rsid w:val="00E6713E"/>
    <w:rsid w:val="00E6768D"/>
    <w:rsid w:val="00E676CE"/>
    <w:rsid w:val="00E67A1C"/>
    <w:rsid w:val="00E67AAB"/>
    <w:rsid w:val="00E67BB1"/>
    <w:rsid w:val="00E67CE5"/>
    <w:rsid w:val="00E700D3"/>
    <w:rsid w:val="00E701E0"/>
    <w:rsid w:val="00E703ED"/>
    <w:rsid w:val="00E70427"/>
    <w:rsid w:val="00E70629"/>
    <w:rsid w:val="00E70937"/>
    <w:rsid w:val="00E70D29"/>
    <w:rsid w:val="00E70F8D"/>
    <w:rsid w:val="00E70FF4"/>
    <w:rsid w:val="00E71065"/>
    <w:rsid w:val="00E71424"/>
    <w:rsid w:val="00E714CA"/>
    <w:rsid w:val="00E715F5"/>
    <w:rsid w:val="00E716F8"/>
    <w:rsid w:val="00E71781"/>
    <w:rsid w:val="00E718CB"/>
    <w:rsid w:val="00E71AB6"/>
    <w:rsid w:val="00E71B0A"/>
    <w:rsid w:val="00E71B1F"/>
    <w:rsid w:val="00E71E69"/>
    <w:rsid w:val="00E721E9"/>
    <w:rsid w:val="00E724A4"/>
    <w:rsid w:val="00E72622"/>
    <w:rsid w:val="00E726C1"/>
    <w:rsid w:val="00E727BB"/>
    <w:rsid w:val="00E72A63"/>
    <w:rsid w:val="00E72AF3"/>
    <w:rsid w:val="00E72B3A"/>
    <w:rsid w:val="00E72B44"/>
    <w:rsid w:val="00E72D4A"/>
    <w:rsid w:val="00E72DC2"/>
    <w:rsid w:val="00E72EA5"/>
    <w:rsid w:val="00E72EC6"/>
    <w:rsid w:val="00E72F85"/>
    <w:rsid w:val="00E72FE7"/>
    <w:rsid w:val="00E730C2"/>
    <w:rsid w:val="00E73100"/>
    <w:rsid w:val="00E73158"/>
    <w:rsid w:val="00E73276"/>
    <w:rsid w:val="00E73887"/>
    <w:rsid w:val="00E73DBA"/>
    <w:rsid w:val="00E73E84"/>
    <w:rsid w:val="00E73ECE"/>
    <w:rsid w:val="00E73F05"/>
    <w:rsid w:val="00E740A2"/>
    <w:rsid w:val="00E746C6"/>
    <w:rsid w:val="00E74714"/>
    <w:rsid w:val="00E74718"/>
    <w:rsid w:val="00E74786"/>
    <w:rsid w:val="00E74872"/>
    <w:rsid w:val="00E74937"/>
    <w:rsid w:val="00E749A2"/>
    <w:rsid w:val="00E74AE7"/>
    <w:rsid w:val="00E74FA4"/>
    <w:rsid w:val="00E750E3"/>
    <w:rsid w:val="00E75108"/>
    <w:rsid w:val="00E7532E"/>
    <w:rsid w:val="00E753DC"/>
    <w:rsid w:val="00E75471"/>
    <w:rsid w:val="00E754A8"/>
    <w:rsid w:val="00E754FC"/>
    <w:rsid w:val="00E755E7"/>
    <w:rsid w:val="00E75892"/>
    <w:rsid w:val="00E75928"/>
    <w:rsid w:val="00E75941"/>
    <w:rsid w:val="00E75A9F"/>
    <w:rsid w:val="00E75C83"/>
    <w:rsid w:val="00E75C8D"/>
    <w:rsid w:val="00E75E79"/>
    <w:rsid w:val="00E76303"/>
    <w:rsid w:val="00E766AA"/>
    <w:rsid w:val="00E7670D"/>
    <w:rsid w:val="00E76893"/>
    <w:rsid w:val="00E76AC3"/>
    <w:rsid w:val="00E76B78"/>
    <w:rsid w:val="00E76B9D"/>
    <w:rsid w:val="00E7725D"/>
    <w:rsid w:val="00E7727D"/>
    <w:rsid w:val="00E777FF"/>
    <w:rsid w:val="00E77B66"/>
    <w:rsid w:val="00E77BF4"/>
    <w:rsid w:val="00E77DA4"/>
    <w:rsid w:val="00E77DCF"/>
    <w:rsid w:val="00E77E9C"/>
    <w:rsid w:val="00E77F1D"/>
    <w:rsid w:val="00E80278"/>
    <w:rsid w:val="00E8045F"/>
    <w:rsid w:val="00E8055B"/>
    <w:rsid w:val="00E80752"/>
    <w:rsid w:val="00E80A0E"/>
    <w:rsid w:val="00E80AF9"/>
    <w:rsid w:val="00E80C6A"/>
    <w:rsid w:val="00E80E67"/>
    <w:rsid w:val="00E80F74"/>
    <w:rsid w:val="00E80FB8"/>
    <w:rsid w:val="00E810EA"/>
    <w:rsid w:val="00E8114B"/>
    <w:rsid w:val="00E81186"/>
    <w:rsid w:val="00E81431"/>
    <w:rsid w:val="00E818A2"/>
    <w:rsid w:val="00E818FF"/>
    <w:rsid w:val="00E81E32"/>
    <w:rsid w:val="00E81EBD"/>
    <w:rsid w:val="00E821D3"/>
    <w:rsid w:val="00E8225B"/>
    <w:rsid w:val="00E82292"/>
    <w:rsid w:val="00E824E7"/>
    <w:rsid w:val="00E82668"/>
    <w:rsid w:val="00E82679"/>
    <w:rsid w:val="00E82721"/>
    <w:rsid w:val="00E82878"/>
    <w:rsid w:val="00E82A37"/>
    <w:rsid w:val="00E82D3A"/>
    <w:rsid w:val="00E82E00"/>
    <w:rsid w:val="00E831EE"/>
    <w:rsid w:val="00E83386"/>
    <w:rsid w:val="00E834AC"/>
    <w:rsid w:val="00E83691"/>
    <w:rsid w:val="00E836F2"/>
    <w:rsid w:val="00E836F4"/>
    <w:rsid w:val="00E839CD"/>
    <w:rsid w:val="00E83ACD"/>
    <w:rsid w:val="00E83C26"/>
    <w:rsid w:val="00E83D72"/>
    <w:rsid w:val="00E83D8B"/>
    <w:rsid w:val="00E842BE"/>
    <w:rsid w:val="00E84454"/>
    <w:rsid w:val="00E84482"/>
    <w:rsid w:val="00E846F8"/>
    <w:rsid w:val="00E8496E"/>
    <w:rsid w:val="00E8498E"/>
    <w:rsid w:val="00E849F4"/>
    <w:rsid w:val="00E849FB"/>
    <w:rsid w:val="00E84CD4"/>
    <w:rsid w:val="00E84E4F"/>
    <w:rsid w:val="00E84F56"/>
    <w:rsid w:val="00E851BD"/>
    <w:rsid w:val="00E851E6"/>
    <w:rsid w:val="00E85324"/>
    <w:rsid w:val="00E85500"/>
    <w:rsid w:val="00E85772"/>
    <w:rsid w:val="00E85797"/>
    <w:rsid w:val="00E85B1A"/>
    <w:rsid w:val="00E86290"/>
    <w:rsid w:val="00E86300"/>
    <w:rsid w:val="00E864D1"/>
    <w:rsid w:val="00E86588"/>
    <w:rsid w:val="00E86A3D"/>
    <w:rsid w:val="00E86D15"/>
    <w:rsid w:val="00E86EFA"/>
    <w:rsid w:val="00E870E5"/>
    <w:rsid w:val="00E87181"/>
    <w:rsid w:val="00E873D4"/>
    <w:rsid w:val="00E87452"/>
    <w:rsid w:val="00E87599"/>
    <w:rsid w:val="00E87645"/>
    <w:rsid w:val="00E876B5"/>
    <w:rsid w:val="00E8792F"/>
    <w:rsid w:val="00E87A56"/>
    <w:rsid w:val="00E87C5E"/>
    <w:rsid w:val="00E87DF7"/>
    <w:rsid w:val="00E87EF8"/>
    <w:rsid w:val="00E9008A"/>
    <w:rsid w:val="00E901BF"/>
    <w:rsid w:val="00E902FF"/>
    <w:rsid w:val="00E903E7"/>
    <w:rsid w:val="00E90429"/>
    <w:rsid w:val="00E90436"/>
    <w:rsid w:val="00E904EF"/>
    <w:rsid w:val="00E9058E"/>
    <w:rsid w:val="00E90623"/>
    <w:rsid w:val="00E90CB7"/>
    <w:rsid w:val="00E90D91"/>
    <w:rsid w:val="00E90F40"/>
    <w:rsid w:val="00E91141"/>
    <w:rsid w:val="00E91285"/>
    <w:rsid w:val="00E91420"/>
    <w:rsid w:val="00E914ED"/>
    <w:rsid w:val="00E9174B"/>
    <w:rsid w:val="00E917B9"/>
    <w:rsid w:val="00E918EF"/>
    <w:rsid w:val="00E9190C"/>
    <w:rsid w:val="00E9199B"/>
    <w:rsid w:val="00E91A91"/>
    <w:rsid w:val="00E91C25"/>
    <w:rsid w:val="00E91FDC"/>
    <w:rsid w:val="00E91FE7"/>
    <w:rsid w:val="00E92005"/>
    <w:rsid w:val="00E9244B"/>
    <w:rsid w:val="00E926CB"/>
    <w:rsid w:val="00E927C0"/>
    <w:rsid w:val="00E92973"/>
    <w:rsid w:val="00E92EA8"/>
    <w:rsid w:val="00E930DF"/>
    <w:rsid w:val="00E932DF"/>
    <w:rsid w:val="00E93398"/>
    <w:rsid w:val="00E935F6"/>
    <w:rsid w:val="00E93625"/>
    <w:rsid w:val="00E937E0"/>
    <w:rsid w:val="00E93D77"/>
    <w:rsid w:val="00E93E23"/>
    <w:rsid w:val="00E93F50"/>
    <w:rsid w:val="00E94034"/>
    <w:rsid w:val="00E941EB"/>
    <w:rsid w:val="00E942A3"/>
    <w:rsid w:val="00E94526"/>
    <w:rsid w:val="00E945A3"/>
    <w:rsid w:val="00E94689"/>
    <w:rsid w:val="00E949ED"/>
    <w:rsid w:val="00E94C17"/>
    <w:rsid w:val="00E94CED"/>
    <w:rsid w:val="00E94DFA"/>
    <w:rsid w:val="00E94E82"/>
    <w:rsid w:val="00E94F06"/>
    <w:rsid w:val="00E94F0F"/>
    <w:rsid w:val="00E9507F"/>
    <w:rsid w:val="00E951DC"/>
    <w:rsid w:val="00E95504"/>
    <w:rsid w:val="00E95767"/>
    <w:rsid w:val="00E95E1A"/>
    <w:rsid w:val="00E95E23"/>
    <w:rsid w:val="00E95EA1"/>
    <w:rsid w:val="00E95EF3"/>
    <w:rsid w:val="00E96067"/>
    <w:rsid w:val="00E960D4"/>
    <w:rsid w:val="00E962DF"/>
    <w:rsid w:val="00E963D9"/>
    <w:rsid w:val="00E96599"/>
    <w:rsid w:val="00E9660E"/>
    <w:rsid w:val="00E96653"/>
    <w:rsid w:val="00E96671"/>
    <w:rsid w:val="00E96864"/>
    <w:rsid w:val="00E96DBB"/>
    <w:rsid w:val="00E96F27"/>
    <w:rsid w:val="00E96F86"/>
    <w:rsid w:val="00E9700B"/>
    <w:rsid w:val="00E970A7"/>
    <w:rsid w:val="00E97223"/>
    <w:rsid w:val="00E972C8"/>
    <w:rsid w:val="00E973DD"/>
    <w:rsid w:val="00E973EF"/>
    <w:rsid w:val="00E9752B"/>
    <w:rsid w:val="00E9761B"/>
    <w:rsid w:val="00E97677"/>
    <w:rsid w:val="00E97735"/>
    <w:rsid w:val="00E97792"/>
    <w:rsid w:val="00E978D2"/>
    <w:rsid w:val="00E97A48"/>
    <w:rsid w:val="00E97AB0"/>
    <w:rsid w:val="00E97B6F"/>
    <w:rsid w:val="00E97C2F"/>
    <w:rsid w:val="00E97E6D"/>
    <w:rsid w:val="00EA0199"/>
    <w:rsid w:val="00EA037E"/>
    <w:rsid w:val="00EA03AF"/>
    <w:rsid w:val="00EA06D7"/>
    <w:rsid w:val="00EA0956"/>
    <w:rsid w:val="00EA09CD"/>
    <w:rsid w:val="00EA0D23"/>
    <w:rsid w:val="00EA0F65"/>
    <w:rsid w:val="00EA1022"/>
    <w:rsid w:val="00EA105A"/>
    <w:rsid w:val="00EA10D5"/>
    <w:rsid w:val="00EA1178"/>
    <w:rsid w:val="00EA14DB"/>
    <w:rsid w:val="00EA14FB"/>
    <w:rsid w:val="00EA15A2"/>
    <w:rsid w:val="00EA1732"/>
    <w:rsid w:val="00EA17E3"/>
    <w:rsid w:val="00EA1850"/>
    <w:rsid w:val="00EA192D"/>
    <w:rsid w:val="00EA19B3"/>
    <w:rsid w:val="00EA1A04"/>
    <w:rsid w:val="00EA1AAD"/>
    <w:rsid w:val="00EA1BCC"/>
    <w:rsid w:val="00EA1D06"/>
    <w:rsid w:val="00EA1D0C"/>
    <w:rsid w:val="00EA1D28"/>
    <w:rsid w:val="00EA1F0E"/>
    <w:rsid w:val="00EA23AE"/>
    <w:rsid w:val="00EA26D0"/>
    <w:rsid w:val="00EA28C6"/>
    <w:rsid w:val="00EA2B8D"/>
    <w:rsid w:val="00EA2CBA"/>
    <w:rsid w:val="00EA2DEA"/>
    <w:rsid w:val="00EA31A4"/>
    <w:rsid w:val="00EA31B3"/>
    <w:rsid w:val="00EA3209"/>
    <w:rsid w:val="00EA3238"/>
    <w:rsid w:val="00EA36B4"/>
    <w:rsid w:val="00EA38BF"/>
    <w:rsid w:val="00EA395F"/>
    <w:rsid w:val="00EA39D3"/>
    <w:rsid w:val="00EA3A43"/>
    <w:rsid w:val="00EA3B24"/>
    <w:rsid w:val="00EA3BBE"/>
    <w:rsid w:val="00EA3EC9"/>
    <w:rsid w:val="00EA3FAD"/>
    <w:rsid w:val="00EA4174"/>
    <w:rsid w:val="00EA43CF"/>
    <w:rsid w:val="00EA4635"/>
    <w:rsid w:val="00EA47F6"/>
    <w:rsid w:val="00EA49C7"/>
    <w:rsid w:val="00EA4AF3"/>
    <w:rsid w:val="00EA4B59"/>
    <w:rsid w:val="00EA4BE8"/>
    <w:rsid w:val="00EA4C77"/>
    <w:rsid w:val="00EA4D90"/>
    <w:rsid w:val="00EA4F47"/>
    <w:rsid w:val="00EA4F58"/>
    <w:rsid w:val="00EA5031"/>
    <w:rsid w:val="00EA50C0"/>
    <w:rsid w:val="00EA553C"/>
    <w:rsid w:val="00EA5730"/>
    <w:rsid w:val="00EA57C8"/>
    <w:rsid w:val="00EA5B2F"/>
    <w:rsid w:val="00EA5CA2"/>
    <w:rsid w:val="00EA5CD4"/>
    <w:rsid w:val="00EA5D53"/>
    <w:rsid w:val="00EA5F3F"/>
    <w:rsid w:val="00EA5FD1"/>
    <w:rsid w:val="00EA609D"/>
    <w:rsid w:val="00EA62DD"/>
    <w:rsid w:val="00EA62DF"/>
    <w:rsid w:val="00EA6460"/>
    <w:rsid w:val="00EA6693"/>
    <w:rsid w:val="00EA6741"/>
    <w:rsid w:val="00EA68B3"/>
    <w:rsid w:val="00EA694E"/>
    <w:rsid w:val="00EA6AB5"/>
    <w:rsid w:val="00EA6C55"/>
    <w:rsid w:val="00EA6C5C"/>
    <w:rsid w:val="00EA6E10"/>
    <w:rsid w:val="00EA7224"/>
    <w:rsid w:val="00EA725F"/>
    <w:rsid w:val="00EA72CE"/>
    <w:rsid w:val="00EA759D"/>
    <w:rsid w:val="00EA7695"/>
    <w:rsid w:val="00EA7779"/>
    <w:rsid w:val="00EA7BD7"/>
    <w:rsid w:val="00EA7E73"/>
    <w:rsid w:val="00EA7FC1"/>
    <w:rsid w:val="00EB09A4"/>
    <w:rsid w:val="00EB0A92"/>
    <w:rsid w:val="00EB0DCB"/>
    <w:rsid w:val="00EB0F3A"/>
    <w:rsid w:val="00EB0F78"/>
    <w:rsid w:val="00EB100C"/>
    <w:rsid w:val="00EB1315"/>
    <w:rsid w:val="00EB146A"/>
    <w:rsid w:val="00EB16C0"/>
    <w:rsid w:val="00EB172F"/>
    <w:rsid w:val="00EB1798"/>
    <w:rsid w:val="00EB17A2"/>
    <w:rsid w:val="00EB19C7"/>
    <w:rsid w:val="00EB1A42"/>
    <w:rsid w:val="00EB1A7F"/>
    <w:rsid w:val="00EB1E9B"/>
    <w:rsid w:val="00EB1FC2"/>
    <w:rsid w:val="00EB209D"/>
    <w:rsid w:val="00EB2117"/>
    <w:rsid w:val="00EB227D"/>
    <w:rsid w:val="00EB25CA"/>
    <w:rsid w:val="00EB26EB"/>
    <w:rsid w:val="00EB27EA"/>
    <w:rsid w:val="00EB2B7A"/>
    <w:rsid w:val="00EB2BAE"/>
    <w:rsid w:val="00EB2E0F"/>
    <w:rsid w:val="00EB3223"/>
    <w:rsid w:val="00EB326A"/>
    <w:rsid w:val="00EB34F9"/>
    <w:rsid w:val="00EB360F"/>
    <w:rsid w:val="00EB3853"/>
    <w:rsid w:val="00EB3973"/>
    <w:rsid w:val="00EB3984"/>
    <w:rsid w:val="00EB3B8E"/>
    <w:rsid w:val="00EB403B"/>
    <w:rsid w:val="00EB4172"/>
    <w:rsid w:val="00EB41C5"/>
    <w:rsid w:val="00EB4537"/>
    <w:rsid w:val="00EB45C1"/>
    <w:rsid w:val="00EB474E"/>
    <w:rsid w:val="00EB47E9"/>
    <w:rsid w:val="00EB4823"/>
    <w:rsid w:val="00EB4844"/>
    <w:rsid w:val="00EB4A57"/>
    <w:rsid w:val="00EB4C0A"/>
    <w:rsid w:val="00EB4E05"/>
    <w:rsid w:val="00EB4E90"/>
    <w:rsid w:val="00EB5225"/>
    <w:rsid w:val="00EB5238"/>
    <w:rsid w:val="00EB5391"/>
    <w:rsid w:val="00EB563B"/>
    <w:rsid w:val="00EB5A34"/>
    <w:rsid w:val="00EB5ACC"/>
    <w:rsid w:val="00EB5B82"/>
    <w:rsid w:val="00EB5BB7"/>
    <w:rsid w:val="00EB5C9D"/>
    <w:rsid w:val="00EB5D9A"/>
    <w:rsid w:val="00EB5E3E"/>
    <w:rsid w:val="00EB5EA7"/>
    <w:rsid w:val="00EB6101"/>
    <w:rsid w:val="00EB6124"/>
    <w:rsid w:val="00EB6533"/>
    <w:rsid w:val="00EB666A"/>
    <w:rsid w:val="00EB668E"/>
    <w:rsid w:val="00EB67A6"/>
    <w:rsid w:val="00EB6BF0"/>
    <w:rsid w:val="00EB6FEB"/>
    <w:rsid w:val="00EB7030"/>
    <w:rsid w:val="00EB70DA"/>
    <w:rsid w:val="00EB74FB"/>
    <w:rsid w:val="00EB7679"/>
    <w:rsid w:val="00EB78E0"/>
    <w:rsid w:val="00EB799F"/>
    <w:rsid w:val="00EB7CE2"/>
    <w:rsid w:val="00EB7E57"/>
    <w:rsid w:val="00EB7F87"/>
    <w:rsid w:val="00EC00F5"/>
    <w:rsid w:val="00EC0285"/>
    <w:rsid w:val="00EC02F7"/>
    <w:rsid w:val="00EC0560"/>
    <w:rsid w:val="00EC056E"/>
    <w:rsid w:val="00EC07D8"/>
    <w:rsid w:val="00EC0932"/>
    <w:rsid w:val="00EC09C7"/>
    <w:rsid w:val="00EC0A13"/>
    <w:rsid w:val="00EC0A9E"/>
    <w:rsid w:val="00EC0C90"/>
    <w:rsid w:val="00EC0ED8"/>
    <w:rsid w:val="00EC0EDF"/>
    <w:rsid w:val="00EC1346"/>
    <w:rsid w:val="00EC1540"/>
    <w:rsid w:val="00EC1547"/>
    <w:rsid w:val="00EC15BF"/>
    <w:rsid w:val="00EC18AC"/>
    <w:rsid w:val="00EC1930"/>
    <w:rsid w:val="00EC1A87"/>
    <w:rsid w:val="00EC1B33"/>
    <w:rsid w:val="00EC1B95"/>
    <w:rsid w:val="00EC1BC2"/>
    <w:rsid w:val="00EC1DA1"/>
    <w:rsid w:val="00EC1E3B"/>
    <w:rsid w:val="00EC1F1F"/>
    <w:rsid w:val="00EC2067"/>
    <w:rsid w:val="00EC25FD"/>
    <w:rsid w:val="00EC2685"/>
    <w:rsid w:val="00EC281B"/>
    <w:rsid w:val="00EC2C5A"/>
    <w:rsid w:val="00EC2C60"/>
    <w:rsid w:val="00EC2DA6"/>
    <w:rsid w:val="00EC2F75"/>
    <w:rsid w:val="00EC32D5"/>
    <w:rsid w:val="00EC370C"/>
    <w:rsid w:val="00EC379D"/>
    <w:rsid w:val="00EC380C"/>
    <w:rsid w:val="00EC396B"/>
    <w:rsid w:val="00EC3A96"/>
    <w:rsid w:val="00EC3BC5"/>
    <w:rsid w:val="00EC3D17"/>
    <w:rsid w:val="00EC3FA7"/>
    <w:rsid w:val="00EC4044"/>
    <w:rsid w:val="00EC4092"/>
    <w:rsid w:val="00EC40F8"/>
    <w:rsid w:val="00EC427A"/>
    <w:rsid w:val="00EC451C"/>
    <w:rsid w:val="00EC470D"/>
    <w:rsid w:val="00EC4A17"/>
    <w:rsid w:val="00EC4A53"/>
    <w:rsid w:val="00EC4A72"/>
    <w:rsid w:val="00EC4BDC"/>
    <w:rsid w:val="00EC4C61"/>
    <w:rsid w:val="00EC4C6E"/>
    <w:rsid w:val="00EC4DC1"/>
    <w:rsid w:val="00EC5501"/>
    <w:rsid w:val="00EC55A4"/>
    <w:rsid w:val="00EC560D"/>
    <w:rsid w:val="00EC5617"/>
    <w:rsid w:val="00EC56E4"/>
    <w:rsid w:val="00EC57E0"/>
    <w:rsid w:val="00EC5999"/>
    <w:rsid w:val="00EC5AC9"/>
    <w:rsid w:val="00EC5B9B"/>
    <w:rsid w:val="00EC5C38"/>
    <w:rsid w:val="00EC5CC2"/>
    <w:rsid w:val="00EC5EB8"/>
    <w:rsid w:val="00EC5F5F"/>
    <w:rsid w:val="00EC61EB"/>
    <w:rsid w:val="00EC6208"/>
    <w:rsid w:val="00EC62A9"/>
    <w:rsid w:val="00EC644B"/>
    <w:rsid w:val="00EC6C9A"/>
    <w:rsid w:val="00EC6DC5"/>
    <w:rsid w:val="00EC705A"/>
    <w:rsid w:val="00EC70BD"/>
    <w:rsid w:val="00EC70EE"/>
    <w:rsid w:val="00EC7118"/>
    <w:rsid w:val="00EC72FE"/>
    <w:rsid w:val="00EC73E6"/>
    <w:rsid w:val="00EC764B"/>
    <w:rsid w:val="00EC7AA0"/>
    <w:rsid w:val="00EC7B40"/>
    <w:rsid w:val="00EC7E55"/>
    <w:rsid w:val="00ED012F"/>
    <w:rsid w:val="00ED01B0"/>
    <w:rsid w:val="00ED01DA"/>
    <w:rsid w:val="00ED04CF"/>
    <w:rsid w:val="00ED097B"/>
    <w:rsid w:val="00ED0A9A"/>
    <w:rsid w:val="00ED0ACE"/>
    <w:rsid w:val="00ED0AE8"/>
    <w:rsid w:val="00ED0D6D"/>
    <w:rsid w:val="00ED0FA8"/>
    <w:rsid w:val="00ED1027"/>
    <w:rsid w:val="00ED1079"/>
    <w:rsid w:val="00ED115B"/>
    <w:rsid w:val="00ED1217"/>
    <w:rsid w:val="00ED1237"/>
    <w:rsid w:val="00ED1704"/>
    <w:rsid w:val="00ED178C"/>
    <w:rsid w:val="00ED1C1B"/>
    <w:rsid w:val="00ED1DBB"/>
    <w:rsid w:val="00ED1F62"/>
    <w:rsid w:val="00ED2078"/>
    <w:rsid w:val="00ED21D6"/>
    <w:rsid w:val="00ED2213"/>
    <w:rsid w:val="00ED25EA"/>
    <w:rsid w:val="00ED274F"/>
    <w:rsid w:val="00ED27C9"/>
    <w:rsid w:val="00ED2A7E"/>
    <w:rsid w:val="00ED2DA7"/>
    <w:rsid w:val="00ED2FC7"/>
    <w:rsid w:val="00ED301A"/>
    <w:rsid w:val="00ED306B"/>
    <w:rsid w:val="00ED318B"/>
    <w:rsid w:val="00ED31C9"/>
    <w:rsid w:val="00ED331B"/>
    <w:rsid w:val="00ED332D"/>
    <w:rsid w:val="00ED34C4"/>
    <w:rsid w:val="00ED34E0"/>
    <w:rsid w:val="00ED35E7"/>
    <w:rsid w:val="00ED368C"/>
    <w:rsid w:val="00ED37ED"/>
    <w:rsid w:val="00ED39C1"/>
    <w:rsid w:val="00ED3B70"/>
    <w:rsid w:val="00ED3B93"/>
    <w:rsid w:val="00ED3C42"/>
    <w:rsid w:val="00ED3D3F"/>
    <w:rsid w:val="00ED3D78"/>
    <w:rsid w:val="00ED4096"/>
    <w:rsid w:val="00ED4382"/>
    <w:rsid w:val="00ED43C3"/>
    <w:rsid w:val="00ED43D1"/>
    <w:rsid w:val="00ED44B3"/>
    <w:rsid w:val="00ED4562"/>
    <w:rsid w:val="00ED4945"/>
    <w:rsid w:val="00ED49B5"/>
    <w:rsid w:val="00ED4A3F"/>
    <w:rsid w:val="00ED4A85"/>
    <w:rsid w:val="00ED4B15"/>
    <w:rsid w:val="00ED4B2D"/>
    <w:rsid w:val="00ED4BF1"/>
    <w:rsid w:val="00ED4E5F"/>
    <w:rsid w:val="00ED5059"/>
    <w:rsid w:val="00ED548B"/>
    <w:rsid w:val="00ED5559"/>
    <w:rsid w:val="00ED555D"/>
    <w:rsid w:val="00ED556F"/>
    <w:rsid w:val="00ED5785"/>
    <w:rsid w:val="00ED581D"/>
    <w:rsid w:val="00ED586F"/>
    <w:rsid w:val="00ED5973"/>
    <w:rsid w:val="00ED59A5"/>
    <w:rsid w:val="00ED5ACF"/>
    <w:rsid w:val="00ED5C10"/>
    <w:rsid w:val="00ED5C76"/>
    <w:rsid w:val="00ED5CB3"/>
    <w:rsid w:val="00ED5CEF"/>
    <w:rsid w:val="00ED5D78"/>
    <w:rsid w:val="00ED649B"/>
    <w:rsid w:val="00ED67A1"/>
    <w:rsid w:val="00ED6A5E"/>
    <w:rsid w:val="00ED6C44"/>
    <w:rsid w:val="00ED6CCA"/>
    <w:rsid w:val="00ED6DEE"/>
    <w:rsid w:val="00ED6E19"/>
    <w:rsid w:val="00ED6ED5"/>
    <w:rsid w:val="00ED71ED"/>
    <w:rsid w:val="00ED7835"/>
    <w:rsid w:val="00ED78FE"/>
    <w:rsid w:val="00ED79B2"/>
    <w:rsid w:val="00ED7BDD"/>
    <w:rsid w:val="00ED7C7F"/>
    <w:rsid w:val="00ED7E4B"/>
    <w:rsid w:val="00EE00CB"/>
    <w:rsid w:val="00EE0402"/>
    <w:rsid w:val="00EE0489"/>
    <w:rsid w:val="00EE05F9"/>
    <w:rsid w:val="00EE0641"/>
    <w:rsid w:val="00EE06B2"/>
    <w:rsid w:val="00EE06B5"/>
    <w:rsid w:val="00EE07C7"/>
    <w:rsid w:val="00EE09C3"/>
    <w:rsid w:val="00EE0A14"/>
    <w:rsid w:val="00EE0A3A"/>
    <w:rsid w:val="00EE0A99"/>
    <w:rsid w:val="00EE0D32"/>
    <w:rsid w:val="00EE0F06"/>
    <w:rsid w:val="00EE0FFA"/>
    <w:rsid w:val="00EE1074"/>
    <w:rsid w:val="00EE1197"/>
    <w:rsid w:val="00EE11E1"/>
    <w:rsid w:val="00EE138B"/>
    <w:rsid w:val="00EE15B4"/>
    <w:rsid w:val="00EE1870"/>
    <w:rsid w:val="00EE1893"/>
    <w:rsid w:val="00EE1C3C"/>
    <w:rsid w:val="00EE1C43"/>
    <w:rsid w:val="00EE1E2C"/>
    <w:rsid w:val="00EE1F04"/>
    <w:rsid w:val="00EE1F30"/>
    <w:rsid w:val="00EE238F"/>
    <w:rsid w:val="00EE24FC"/>
    <w:rsid w:val="00EE2563"/>
    <w:rsid w:val="00EE25F3"/>
    <w:rsid w:val="00EE295E"/>
    <w:rsid w:val="00EE299D"/>
    <w:rsid w:val="00EE2B77"/>
    <w:rsid w:val="00EE2C29"/>
    <w:rsid w:val="00EE2CF8"/>
    <w:rsid w:val="00EE30B1"/>
    <w:rsid w:val="00EE31ED"/>
    <w:rsid w:val="00EE35B7"/>
    <w:rsid w:val="00EE3621"/>
    <w:rsid w:val="00EE37A5"/>
    <w:rsid w:val="00EE37D4"/>
    <w:rsid w:val="00EE3B4C"/>
    <w:rsid w:val="00EE3B88"/>
    <w:rsid w:val="00EE3BBB"/>
    <w:rsid w:val="00EE3CAA"/>
    <w:rsid w:val="00EE3CB3"/>
    <w:rsid w:val="00EE40A9"/>
    <w:rsid w:val="00EE426B"/>
    <w:rsid w:val="00EE4302"/>
    <w:rsid w:val="00EE441F"/>
    <w:rsid w:val="00EE4543"/>
    <w:rsid w:val="00EE46DA"/>
    <w:rsid w:val="00EE474F"/>
    <w:rsid w:val="00EE4763"/>
    <w:rsid w:val="00EE4764"/>
    <w:rsid w:val="00EE4818"/>
    <w:rsid w:val="00EE48A3"/>
    <w:rsid w:val="00EE4EA1"/>
    <w:rsid w:val="00EE510D"/>
    <w:rsid w:val="00EE51DC"/>
    <w:rsid w:val="00EE5570"/>
    <w:rsid w:val="00EE5767"/>
    <w:rsid w:val="00EE584C"/>
    <w:rsid w:val="00EE59EA"/>
    <w:rsid w:val="00EE5A17"/>
    <w:rsid w:val="00EE5C43"/>
    <w:rsid w:val="00EE5CE6"/>
    <w:rsid w:val="00EE5D57"/>
    <w:rsid w:val="00EE64CE"/>
    <w:rsid w:val="00EE6A46"/>
    <w:rsid w:val="00EE6AF7"/>
    <w:rsid w:val="00EE7198"/>
    <w:rsid w:val="00EE75DC"/>
    <w:rsid w:val="00EE7615"/>
    <w:rsid w:val="00EE7621"/>
    <w:rsid w:val="00EE791F"/>
    <w:rsid w:val="00EE792C"/>
    <w:rsid w:val="00EE7B60"/>
    <w:rsid w:val="00EE7D91"/>
    <w:rsid w:val="00EE7E0B"/>
    <w:rsid w:val="00EE7EA3"/>
    <w:rsid w:val="00EF008D"/>
    <w:rsid w:val="00EF0123"/>
    <w:rsid w:val="00EF0188"/>
    <w:rsid w:val="00EF01EC"/>
    <w:rsid w:val="00EF063D"/>
    <w:rsid w:val="00EF065C"/>
    <w:rsid w:val="00EF0780"/>
    <w:rsid w:val="00EF092D"/>
    <w:rsid w:val="00EF0BE8"/>
    <w:rsid w:val="00EF0C6C"/>
    <w:rsid w:val="00EF0E2E"/>
    <w:rsid w:val="00EF0EE1"/>
    <w:rsid w:val="00EF0FB1"/>
    <w:rsid w:val="00EF1120"/>
    <w:rsid w:val="00EF13AE"/>
    <w:rsid w:val="00EF14F8"/>
    <w:rsid w:val="00EF1635"/>
    <w:rsid w:val="00EF1782"/>
    <w:rsid w:val="00EF19A7"/>
    <w:rsid w:val="00EF1D29"/>
    <w:rsid w:val="00EF1E97"/>
    <w:rsid w:val="00EF214B"/>
    <w:rsid w:val="00EF21F5"/>
    <w:rsid w:val="00EF2368"/>
    <w:rsid w:val="00EF2692"/>
    <w:rsid w:val="00EF272D"/>
    <w:rsid w:val="00EF27EA"/>
    <w:rsid w:val="00EF27FB"/>
    <w:rsid w:val="00EF2803"/>
    <w:rsid w:val="00EF2989"/>
    <w:rsid w:val="00EF29BC"/>
    <w:rsid w:val="00EF2AF1"/>
    <w:rsid w:val="00EF2B69"/>
    <w:rsid w:val="00EF3210"/>
    <w:rsid w:val="00EF32F3"/>
    <w:rsid w:val="00EF3706"/>
    <w:rsid w:val="00EF3886"/>
    <w:rsid w:val="00EF38A0"/>
    <w:rsid w:val="00EF38DA"/>
    <w:rsid w:val="00EF3A40"/>
    <w:rsid w:val="00EF3C1D"/>
    <w:rsid w:val="00EF3D18"/>
    <w:rsid w:val="00EF3E3A"/>
    <w:rsid w:val="00EF3E41"/>
    <w:rsid w:val="00EF3E66"/>
    <w:rsid w:val="00EF4001"/>
    <w:rsid w:val="00EF4177"/>
    <w:rsid w:val="00EF41D4"/>
    <w:rsid w:val="00EF43A4"/>
    <w:rsid w:val="00EF43B4"/>
    <w:rsid w:val="00EF43D6"/>
    <w:rsid w:val="00EF43F2"/>
    <w:rsid w:val="00EF444F"/>
    <w:rsid w:val="00EF463F"/>
    <w:rsid w:val="00EF470D"/>
    <w:rsid w:val="00EF485B"/>
    <w:rsid w:val="00EF49F6"/>
    <w:rsid w:val="00EF4B12"/>
    <w:rsid w:val="00EF4D65"/>
    <w:rsid w:val="00EF4ED4"/>
    <w:rsid w:val="00EF50C2"/>
    <w:rsid w:val="00EF5143"/>
    <w:rsid w:val="00EF5506"/>
    <w:rsid w:val="00EF567D"/>
    <w:rsid w:val="00EF581D"/>
    <w:rsid w:val="00EF5A2B"/>
    <w:rsid w:val="00EF5C19"/>
    <w:rsid w:val="00EF5D4E"/>
    <w:rsid w:val="00EF5D5E"/>
    <w:rsid w:val="00EF5D8F"/>
    <w:rsid w:val="00EF5FEB"/>
    <w:rsid w:val="00EF60A5"/>
    <w:rsid w:val="00EF6B0A"/>
    <w:rsid w:val="00EF6B82"/>
    <w:rsid w:val="00EF6E47"/>
    <w:rsid w:val="00EF6E79"/>
    <w:rsid w:val="00EF6EC4"/>
    <w:rsid w:val="00EF7478"/>
    <w:rsid w:val="00EF750C"/>
    <w:rsid w:val="00EF7A1A"/>
    <w:rsid w:val="00EF7AF6"/>
    <w:rsid w:val="00EF7D77"/>
    <w:rsid w:val="00EF7DD9"/>
    <w:rsid w:val="00EF7F4D"/>
    <w:rsid w:val="00F0002C"/>
    <w:rsid w:val="00F001ED"/>
    <w:rsid w:val="00F003F5"/>
    <w:rsid w:val="00F008CA"/>
    <w:rsid w:val="00F00A8E"/>
    <w:rsid w:val="00F00AB4"/>
    <w:rsid w:val="00F00C99"/>
    <w:rsid w:val="00F00D01"/>
    <w:rsid w:val="00F00F9E"/>
    <w:rsid w:val="00F01469"/>
    <w:rsid w:val="00F014AA"/>
    <w:rsid w:val="00F014DE"/>
    <w:rsid w:val="00F014F3"/>
    <w:rsid w:val="00F01521"/>
    <w:rsid w:val="00F01780"/>
    <w:rsid w:val="00F0179B"/>
    <w:rsid w:val="00F017D7"/>
    <w:rsid w:val="00F01BAB"/>
    <w:rsid w:val="00F01BEC"/>
    <w:rsid w:val="00F0217D"/>
    <w:rsid w:val="00F02193"/>
    <w:rsid w:val="00F02196"/>
    <w:rsid w:val="00F021CB"/>
    <w:rsid w:val="00F0246A"/>
    <w:rsid w:val="00F02523"/>
    <w:rsid w:val="00F026CF"/>
    <w:rsid w:val="00F0299B"/>
    <w:rsid w:val="00F02C52"/>
    <w:rsid w:val="00F02CA6"/>
    <w:rsid w:val="00F02EA4"/>
    <w:rsid w:val="00F0305D"/>
    <w:rsid w:val="00F030EA"/>
    <w:rsid w:val="00F0319F"/>
    <w:rsid w:val="00F031E7"/>
    <w:rsid w:val="00F033EE"/>
    <w:rsid w:val="00F0383F"/>
    <w:rsid w:val="00F038A8"/>
    <w:rsid w:val="00F03EAF"/>
    <w:rsid w:val="00F03FB5"/>
    <w:rsid w:val="00F04295"/>
    <w:rsid w:val="00F04378"/>
    <w:rsid w:val="00F045AA"/>
    <w:rsid w:val="00F04729"/>
    <w:rsid w:val="00F047C1"/>
    <w:rsid w:val="00F0480A"/>
    <w:rsid w:val="00F0486F"/>
    <w:rsid w:val="00F04878"/>
    <w:rsid w:val="00F049E8"/>
    <w:rsid w:val="00F04B3D"/>
    <w:rsid w:val="00F04B8E"/>
    <w:rsid w:val="00F04C36"/>
    <w:rsid w:val="00F04C81"/>
    <w:rsid w:val="00F04EDC"/>
    <w:rsid w:val="00F04F1E"/>
    <w:rsid w:val="00F04F37"/>
    <w:rsid w:val="00F04F72"/>
    <w:rsid w:val="00F04F87"/>
    <w:rsid w:val="00F05070"/>
    <w:rsid w:val="00F051F9"/>
    <w:rsid w:val="00F05215"/>
    <w:rsid w:val="00F052E1"/>
    <w:rsid w:val="00F0553C"/>
    <w:rsid w:val="00F055A6"/>
    <w:rsid w:val="00F055EE"/>
    <w:rsid w:val="00F05776"/>
    <w:rsid w:val="00F05A1F"/>
    <w:rsid w:val="00F05DE7"/>
    <w:rsid w:val="00F064E5"/>
    <w:rsid w:val="00F064FA"/>
    <w:rsid w:val="00F06528"/>
    <w:rsid w:val="00F0659E"/>
    <w:rsid w:val="00F066AC"/>
    <w:rsid w:val="00F067C1"/>
    <w:rsid w:val="00F06A59"/>
    <w:rsid w:val="00F06C76"/>
    <w:rsid w:val="00F06C82"/>
    <w:rsid w:val="00F06FD8"/>
    <w:rsid w:val="00F0706E"/>
    <w:rsid w:val="00F0733C"/>
    <w:rsid w:val="00F07758"/>
    <w:rsid w:val="00F07A00"/>
    <w:rsid w:val="00F07C3F"/>
    <w:rsid w:val="00F07D99"/>
    <w:rsid w:val="00F1029D"/>
    <w:rsid w:val="00F10346"/>
    <w:rsid w:val="00F1034B"/>
    <w:rsid w:val="00F1037B"/>
    <w:rsid w:val="00F103B6"/>
    <w:rsid w:val="00F104FC"/>
    <w:rsid w:val="00F1058C"/>
    <w:rsid w:val="00F10605"/>
    <w:rsid w:val="00F106F9"/>
    <w:rsid w:val="00F1080E"/>
    <w:rsid w:val="00F10979"/>
    <w:rsid w:val="00F110E8"/>
    <w:rsid w:val="00F11156"/>
    <w:rsid w:val="00F11287"/>
    <w:rsid w:val="00F114AD"/>
    <w:rsid w:val="00F1162D"/>
    <w:rsid w:val="00F1172F"/>
    <w:rsid w:val="00F11BCC"/>
    <w:rsid w:val="00F11C25"/>
    <w:rsid w:val="00F11D60"/>
    <w:rsid w:val="00F11EAC"/>
    <w:rsid w:val="00F1212C"/>
    <w:rsid w:val="00F12187"/>
    <w:rsid w:val="00F121F1"/>
    <w:rsid w:val="00F12453"/>
    <w:rsid w:val="00F125C3"/>
    <w:rsid w:val="00F125D2"/>
    <w:rsid w:val="00F125DC"/>
    <w:rsid w:val="00F1265E"/>
    <w:rsid w:val="00F12694"/>
    <w:rsid w:val="00F12761"/>
    <w:rsid w:val="00F12964"/>
    <w:rsid w:val="00F12BB9"/>
    <w:rsid w:val="00F12E04"/>
    <w:rsid w:val="00F13012"/>
    <w:rsid w:val="00F130A5"/>
    <w:rsid w:val="00F133AB"/>
    <w:rsid w:val="00F134C6"/>
    <w:rsid w:val="00F13660"/>
    <w:rsid w:val="00F13C1D"/>
    <w:rsid w:val="00F14217"/>
    <w:rsid w:val="00F142E1"/>
    <w:rsid w:val="00F14303"/>
    <w:rsid w:val="00F1431A"/>
    <w:rsid w:val="00F14430"/>
    <w:rsid w:val="00F14471"/>
    <w:rsid w:val="00F14478"/>
    <w:rsid w:val="00F144F3"/>
    <w:rsid w:val="00F14655"/>
    <w:rsid w:val="00F148E3"/>
    <w:rsid w:val="00F1498E"/>
    <w:rsid w:val="00F149A1"/>
    <w:rsid w:val="00F149D0"/>
    <w:rsid w:val="00F149DE"/>
    <w:rsid w:val="00F149F2"/>
    <w:rsid w:val="00F14AB1"/>
    <w:rsid w:val="00F14CA5"/>
    <w:rsid w:val="00F14DD5"/>
    <w:rsid w:val="00F150A4"/>
    <w:rsid w:val="00F15497"/>
    <w:rsid w:val="00F1578C"/>
    <w:rsid w:val="00F157B6"/>
    <w:rsid w:val="00F15AE9"/>
    <w:rsid w:val="00F15B9C"/>
    <w:rsid w:val="00F15EF0"/>
    <w:rsid w:val="00F1614F"/>
    <w:rsid w:val="00F1672C"/>
    <w:rsid w:val="00F16AAA"/>
    <w:rsid w:val="00F16E62"/>
    <w:rsid w:val="00F16FA6"/>
    <w:rsid w:val="00F173B3"/>
    <w:rsid w:val="00F173CA"/>
    <w:rsid w:val="00F175D4"/>
    <w:rsid w:val="00F17686"/>
    <w:rsid w:val="00F1788E"/>
    <w:rsid w:val="00F17A4B"/>
    <w:rsid w:val="00F17A7B"/>
    <w:rsid w:val="00F17BD4"/>
    <w:rsid w:val="00F17BDB"/>
    <w:rsid w:val="00F17D1F"/>
    <w:rsid w:val="00F17DD0"/>
    <w:rsid w:val="00F200DF"/>
    <w:rsid w:val="00F20199"/>
    <w:rsid w:val="00F20598"/>
    <w:rsid w:val="00F20A2D"/>
    <w:rsid w:val="00F211EC"/>
    <w:rsid w:val="00F2120E"/>
    <w:rsid w:val="00F213CE"/>
    <w:rsid w:val="00F213F5"/>
    <w:rsid w:val="00F214FC"/>
    <w:rsid w:val="00F21504"/>
    <w:rsid w:val="00F21614"/>
    <w:rsid w:val="00F21837"/>
    <w:rsid w:val="00F21839"/>
    <w:rsid w:val="00F219AE"/>
    <w:rsid w:val="00F21B54"/>
    <w:rsid w:val="00F21BE3"/>
    <w:rsid w:val="00F21D57"/>
    <w:rsid w:val="00F21E9D"/>
    <w:rsid w:val="00F2202C"/>
    <w:rsid w:val="00F2209E"/>
    <w:rsid w:val="00F220CC"/>
    <w:rsid w:val="00F2228B"/>
    <w:rsid w:val="00F2240C"/>
    <w:rsid w:val="00F2243F"/>
    <w:rsid w:val="00F2246C"/>
    <w:rsid w:val="00F22470"/>
    <w:rsid w:val="00F22724"/>
    <w:rsid w:val="00F228BD"/>
    <w:rsid w:val="00F228C4"/>
    <w:rsid w:val="00F22985"/>
    <w:rsid w:val="00F22B26"/>
    <w:rsid w:val="00F22B8B"/>
    <w:rsid w:val="00F22D04"/>
    <w:rsid w:val="00F22ED2"/>
    <w:rsid w:val="00F22FD9"/>
    <w:rsid w:val="00F23054"/>
    <w:rsid w:val="00F23894"/>
    <w:rsid w:val="00F2391B"/>
    <w:rsid w:val="00F23996"/>
    <w:rsid w:val="00F23BA9"/>
    <w:rsid w:val="00F23CAF"/>
    <w:rsid w:val="00F23ECD"/>
    <w:rsid w:val="00F23F86"/>
    <w:rsid w:val="00F23F87"/>
    <w:rsid w:val="00F243F8"/>
    <w:rsid w:val="00F2475A"/>
    <w:rsid w:val="00F2489C"/>
    <w:rsid w:val="00F248AB"/>
    <w:rsid w:val="00F24969"/>
    <w:rsid w:val="00F24A65"/>
    <w:rsid w:val="00F24BF9"/>
    <w:rsid w:val="00F24C44"/>
    <w:rsid w:val="00F24E34"/>
    <w:rsid w:val="00F2509E"/>
    <w:rsid w:val="00F2550E"/>
    <w:rsid w:val="00F259E4"/>
    <w:rsid w:val="00F25ACF"/>
    <w:rsid w:val="00F25BF0"/>
    <w:rsid w:val="00F25C3E"/>
    <w:rsid w:val="00F25C74"/>
    <w:rsid w:val="00F25E9C"/>
    <w:rsid w:val="00F25F2B"/>
    <w:rsid w:val="00F25F64"/>
    <w:rsid w:val="00F26169"/>
    <w:rsid w:val="00F26422"/>
    <w:rsid w:val="00F26545"/>
    <w:rsid w:val="00F2659F"/>
    <w:rsid w:val="00F26876"/>
    <w:rsid w:val="00F26949"/>
    <w:rsid w:val="00F26B29"/>
    <w:rsid w:val="00F26DAC"/>
    <w:rsid w:val="00F26E17"/>
    <w:rsid w:val="00F2710E"/>
    <w:rsid w:val="00F27134"/>
    <w:rsid w:val="00F2726F"/>
    <w:rsid w:val="00F2740E"/>
    <w:rsid w:val="00F276B3"/>
    <w:rsid w:val="00F277C0"/>
    <w:rsid w:val="00F27D87"/>
    <w:rsid w:val="00F27DBD"/>
    <w:rsid w:val="00F3012E"/>
    <w:rsid w:val="00F304DC"/>
    <w:rsid w:val="00F306E2"/>
    <w:rsid w:val="00F30D29"/>
    <w:rsid w:val="00F3112F"/>
    <w:rsid w:val="00F31388"/>
    <w:rsid w:val="00F31424"/>
    <w:rsid w:val="00F31429"/>
    <w:rsid w:val="00F3145C"/>
    <w:rsid w:val="00F314CD"/>
    <w:rsid w:val="00F318FE"/>
    <w:rsid w:val="00F31A36"/>
    <w:rsid w:val="00F31A37"/>
    <w:rsid w:val="00F31E18"/>
    <w:rsid w:val="00F32079"/>
    <w:rsid w:val="00F3244F"/>
    <w:rsid w:val="00F324D7"/>
    <w:rsid w:val="00F32E34"/>
    <w:rsid w:val="00F32F98"/>
    <w:rsid w:val="00F330D1"/>
    <w:rsid w:val="00F330D5"/>
    <w:rsid w:val="00F331BC"/>
    <w:rsid w:val="00F33453"/>
    <w:rsid w:val="00F33581"/>
    <w:rsid w:val="00F3378F"/>
    <w:rsid w:val="00F33963"/>
    <w:rsid w:val="00F339C7"/>
    <w:rsid w:val="00F33B61"/>
    <w:rsid w:val="00F33D5F"/>
    <w:rsid w:val="00F33DB3"/>
    <w:rsid w:val="00F33DEF"/>
    <w:rsid w:val="00F34139"/>
    <w:rsid w:val="00F3471E"/>
    <w:rsid w:val="00F34742"/>
    <w:rsid w:val="00F3474F"/>
    <w:rsid w:val="00F34795"/>
    <w:rsid w:val="00F348D1"/>
    <w:rsid w:val="00F348EA"/>
    <w:rsid w:val="00F34A70"/>
    <w:rsid w:val="00F34B00"/>
    <w:rsid w:val="00F34DD4"/>
    <w:rsid w:val="00F3506B"/>
    <w:rsid w:val="00F35126"/>
    <w:rsid w:val="00F35128"/>
    <w:rsid w:val="00F3517C"/>
    <w:rsid w:val="00F3519D"/>
    <w:rsid w:val="00F351CF"/>
    <w:rsid w:val="00F3520C"/>
    <w:rsid w:val="00F352D3"/>
    <w:rsid w:val="00F352EB"/>
    <w:rsid w:val="00F3532A"/>
    <w:rsid w:val="00F353D5"/>
    <w:rsid w:val="00F35501"/>
    <w:rsid w:val="00F357F1"/>
    <w:rsid w:val="00F358DE"/>
    <w:rsid w:val="00F35BE5"/>
    <w:rsid w:val="00F35CF9"/>
    <w:rsid w:val="00F35EC7"/>
    <w:rsid w:val="00F36086"/>
    <w:rsid w:val="00F36148"/>
    <w:rsid w:val="00F361A9"/>
    <w:rsid w:val="00F36415"/>
    <w:rsid w:val="00F3646C"/>
    <w:rsid w:val="00F365A5"/>
    <w:rsid w:val="00F369B6"/>
    <w:rsid w:val="00F36AD0"/>
    <w:rsid w:val="00F36B30"/>
    <w:rsid w:val="00F36CC9"/>
    <w:rsid w:val="00F36DD2"/>
    <w:rsid w:val="00F36F0D"/>
    <w:rsid w:val="00F36FA5"/>
    <w:rsid w:val="00F37082"/>
    <w:rsid w:val="00F370D7"/>
    <w:rsid w:val="00F37144"/>
    <w:rsid w:val="00F3740A"/>
    <w:rsid w:val="00F375CC"/>
    <w:rsid w:val="00F375CE"/>
    <w:rsid w:val="00F37601"/>
    <w:rsid w:val="00F376BE"/>
    <w:rsid w:val="00F3771E"/>
    <w:rsid w:val="00F378D9"/>
    <w:rsid w:val="00F37ED7"/>
    <w:rsid w:val="00F37F51"/>
    <w:rsid w:val="00F37FBB"/>
    <w:rsid w:val="00F403A2"/>
    <w:rsid w:val="00F404F2"/>
    <w:rsid w:val="00F4055E"/>
    <w:rsid w:val="00F405EF"/>
    <w:rsid w:val="00F407CE"/>
    <w:rsid w:val="00F40A28"/>
    <w:rsid w:val="00F40C38"/>
    <w:rsid w:val="00F40CCC"/>
    <w:rsid w:val="00F40E58"/>
    <w:rsid w:val="00F412BA"/>
    <w:rsid w:val="00F41528"/>
    <w:rsid w:val="00F4156C"/>
    <w:rsid w:val="00F4166C"/>
    <w:rsid w:val="00F41888"/>
    <w:rsid w:val="00F4196D"/>
    <w:rsid w:val="00F41D6A"/>
    <w:rsid w:val="00F41FAA"/>
    <w:rsid w:val="00F42634"/>
    <w:rsid w:val="00F426D9"/>
    <w:rsid w:val="00F42818"/>
    <w:rsid w:val="00F428D2"/>
    <w:rsid w:val="00F42920"/>
    <w:rsid w:val="00F4293D"/>
    <w:rsid w:val="00F42AFF"/>
    <w:rsid w:val="00F42D15"/>
    <w:rsid w:val="00F42F63"/>
    <w:rsid w:val="00F42FA6"/>
    <w:rsid w:val="00F43040"/>
    <w:rsid w:val="00F4311A"/>
    <w:rsid w:val="00F43191"/>
    <w:rsid w:val="00F4349C"/>
    <w:rsid w:val="00F43539"/>
    <w:rsid w:val="00F435EB"/>
    <w:rsid w:val="00F4378F"/>
    <w:rsid w:val="00F439FC"/>
    <w:rsid w:val="00F439FF"/>
    <w:rsid w:val="00F43A86"/>
    <w:rsid w:val="00F43C36"/>
    <w:rsid w:val="00F441CA"/>
    <w:rsid w:val="00F4431C"/>
    <w:rsid w:val="00F443BA"/>
    <w:rsid w:val="00F4444B"/>
    <w:rsid w:val="00F448DA"/>
    <w:rsid w:val="00F44900"/>
    <w:rsid w:val="00F44953"/>
    <w:rsid w:val="00F44A04"/>
    <w:rsid w:val="00F44B68"/>
    <w:rsid w:val="00F44C93"/>
    <w:rsid w:val="00F44D7A"/>
    <w:rsid w:val="00F44DB4"/>
    <w:rsid w:val="00F44ED6"/>
    <w:rsid w:val="00F44F01"/>
    <w:rsid w:val="00F44F9A"/>
    <w:rsid w:val="00F45152"/>
    <w:rsid w:val="00F451B2"/>
    <w:rsid w:val="00F45215"/>
    <w:rsid w:val="00F45319"/>
    <w:rsid w:val="00F453B4"/>
    <w:rsid w:val="00F453EF"/>
    <w:rsid w:val="00F4573B"/>
    <w:rsid w:val="00F45A54"/>
    <w:rsid w:val="00F45AC7"/>
    <w:rsid w:val="00F45B0A"/>
    <w:rsid w:val="00F45DC1"/>
    <w:rsid w:val="00F45DC7"/>
    <w:rsid w:val="00F462C5"/>
    <w:rsid w:val="00F46371"/>
    <w:rsid w:val="00F4662F"/>
    <w:rsid w:val="00F4676D"/>
    <w:rsid w:val="00F46961"/>
    <w:rsid w:val="00F46962"/>
    <w:rsid w:val="00F4697B"/>
    <w:rsid w:val="00F46AEB"/>
    <w:rsid w:val="00F46D9B"/>
    <w:rsid w:val="00F46DE8"/>
    <w:rsid w:val="00F46E92"/>
    <w:rsid w:val="00F470AA"/>
    <w:rsid w:val="00F4715C"/>
    <w:rsid w:val="00F47184"/>
    <w:rsid w:val="00F47575"/>
    <w:rsid w:val="00F4785E"/>
    <w:rsid w:val="00F478FF"/>
    <w:rsid w:val="00F5008A"/>
    <w:rsid w:val="00F5012B"/>
    <w:rsid w:val="00F5031E"/>
    <w:rsid w:val="00F50334"/>
    <w:rsid w:val="00F5040B"/>
    <w:rsid w:val="00F50652"/>
    <w:rsid w:val="00F509D7"/>
    <w:rsid w:val="00F50A34"/>
    <w:rsid w:val="00F50ACB"/>
    <w:rsid w:val="00F50BD3"/>
    <w:rsid w:val="00F50FC2"/>
    <w:rsid w:val="00F511B2"/>
    <w:rsid w:val="00F5133C"/>
    <w:rsid w:val="00F51495"/>
    <w:rsid w:val="00F51DB8"/>
    <w:rsid w:val="00F52455"/>
    <w:rsid w:val="00F524C7"/>
    <w:rsid w:val="00F525D3"/>
    <w:rsid w:val="00F5262C"/>
    <w:rsid w:val="00F528B5"/>
    <w:rsid w:val="00F52C12"/>
    <w:rsid w:val="00F52EC2"/>
    <w:rsid w:val="00F52EF6"/>
    <w:rsid w:val="00F52F9D"/>
    <w:rsid w:val="00F53639"/>
    <w:rsid w:val="00F5364C"/>
    <w:rsid w:val="00F536D3"/>
    <w:rsid w:val="00F53A72"/>
    <w:rsid w:val="00F53AAB"/>
    <w:rsid w:val="00F53BC3"/>
    <w:rsid w:val="00F53D37"/>
    <w:rsid w:val="00F53FF3"/>
    <w:rsid w:val="00F5400D"/>
    <w:rsid w:val="00F540BC"/>
    <w:rsid w:val="00F541FE"/>
    <w:rsid w:val="00F542C0"/>
    <w:rsid w:val="00F5441A"/>
    <w:rsid w:val="00F54948"/>
    <w:rsid w:val="00F54BF1"/>
    <w:rsid w:val="00F54C6E"/>
    <w:rsid w:val="00F55166"/>
    <w:rsid w:val="00F55335"/>
    <w:rsid w:val="00F553F5"/>
    <w:rsid w:val="00F55446"/>
    <w:rsid w:val="00F55568"/>
    <w:rsid w:val="00F555DB"/>
    <w:rsid w:val="00F558B7"/>
    <w:rsid w:val="00F55C9D"/>
    <w:rsid w:val="00F55D23"/>
    <w:rsid w:val="00F5609C"/>
    <w:rsid w:val="00F56100"/>
    <w:rsid w:val="00F56108"/>
    <w:rsid w:val="00F56153"/>
    <w:rsid w:val="00F561A3"/>
    <w:rsid w:val="00F5622E"/>
    <w:rsid w:val="00F56361"/>
    <w:rsid w:val="00F566E7"/>
    <w:rsid w:val="00F5672E"/>
    <w:rsid w:val="00F568C5"/>
    <w:rsid w:val="00F56A64"/>
    <w:rsid w:val="00F56A75"/>
    <w:rsid w:val="00F56BE2"/>
    <w:rsid w:val="00F56EA8"/>
    <w:rsid w:val="00F56F54"/>
    <w:rsid w:val="00F56F8E"/>
    <w:rsid w:val="00F56F93"/>
    <w:rsid w:val="00F57488"/>
    <w:rsid w:val="00F574B4"/>
    <w:rsid w:val="00F57582"/>
    <w:rsid w:val="00F5767F"/>
    <w:rsid w:val="00F57723"/>
    <w:rsid w:val="00F57729"/>
    <w:rsid w:val="00F577F4"/>
    <w:rsid w:val="00F57939"/>
    <w:rsid w:val="00F57950"/>
    <w:rsid w:val="00F57AE5"/>
    <w:rsid w:val="00F57B0D"/>
    <w:rsid w:val="00F57B71"/>
    <w:rsid w:val="00F57E5B"/>
    <w:rsid w:val="00F57EE8"/>
    <w:rsid w:val="00F57FCD"/>
    <w:rsid w:val="00F57FF0"/>
    <w:rsid w:val="00F603AF"/>
    <w:rsid w:val="00F605C8"/>
    <w:rsid w:val="00F606B6"/>
    <w:rsid w:val="00F60B9E"/>
    <w:rsid w:val="00F60CD1"/>
    <w:rsid w:val="00F61036"/>
    <w:rsid w:val="00F6103C"/>
    <w:rsid w:val="00F61076"/>
    <w:rsid w:val="00F6110A"/>
    <w:rsid w:val="00F6116B"/>
    <w:rsid w:val="00F61194"/>
    <w:rsid w:val="00F613A0"/>
    <w:rsid w:val="00F6143F"/>
    <w:rsid w:val="00F61504"/>
    <w:rsid w:val="00F6152F"/>
    <w:rsid w:val="00F6167A"/>
    <w:rsid w:val="00F61CEC"/>
    <w:rsid w:val="00F622EC"/>
    <w:rsid w:val="00F62353"/>
    <w:rsid w:val="00F623FE"/>
    <w:rsid w:val="00F625AF"/>
    <w:rsid w:val="00F625DC"/>
    <w:rsid w:val="00F6276C"/>
    <w:rsid w:val="00F62A25"/>
    <w:rsid w:val="00F62B00"/>
    <w:rsid w:val="00F62B67"/>
    <w:rsid w:val="00F62BB2"/>
    <w:rsid w:val="00F62DA9"/>
    <w:rsid w:val="00F62E58"/>
    <w:rsid w:val="00F6308A"/>
    <w:rsid w:val="00F6311A"/>
    <w:rsid w:val="00F63458"/>
    <w:rsid w:val="00F634DE"/>
    <w:rsid w:val="00F6361E"/>
    <w:rsid w:val="00F63A6D"/>
    <w:rsid w:val="00F63A8E"/>
    <w:rsid w:val="00F63C0B"/>
    <w:rsid w:val="00F63CCF"/>
    <w:rsid w:val="00F63D61"/>
    <w:rsid w:val="00F63F72"/>
    <w:rsid w:val="00F64362"/>
    <w:rsid w:val="00F6442B"/>
    <w:rsid w:val="00F64607"/>
    <w:rsid w:val="00F6472F"/>
    <w:rsid w:val="00F64784"/>
    <w:rsid w:val="00F64946"/>
    <w:rsid w:val="00F64BD0"/>
    <w:rsid w:val="00F64DC6"/>
    <w:rsid w:val="00F64F71"/>
    <w:rsid w:val="00F65584"/>
    <w:rsid w:val="00F65596"/>
    <w:rsid w:val="00F65711"/>
    <w:rsid w:val="00F65858"/>
    <w:rsid w:val="00F65904"/>
    <w:rsid w:val="00F65939"/>
    <w:rsid w:val="00F65960"/>
    <w:rsid w:val="00F659A5"/>
    <w:rsid w:val="00F659EC"/>
    <w:rsid w:val="00F65B22"/>
    <w:rsid w:val="00F65D4D"/>
    <w:rsid w:val="00F65DE9"/>
    <w:rsid w:val="00F65E3C"/>
    <w:rsid w:val="00F660D3"/>
    <w:rsid w:val="00F660D8"/>
    <w:rsid w:val="00F660F6"/>
    <w:rsid w:val="00F66116"/>
    <w:rsid w:val="00F66240"/>
    <w:rsid w:val="00F66391"/>
    <w:rsid w:val="00F663B2"/>
    <w:rsid w:val="00F6657E"/>
    <w:rsid w:val="00F669A7"/>
    <w:rsid w:val="00F66AC6"/>
    <w:rsid w:val="00F66BEE"/>
    <w:rsid w:val="00F66EBD"/>
    <w:rsid w:val="00F67022"/>
    <w:rsid w:val="00F670B9"/>
    <w:rsid w:val="00F67116"/>
    <w:rsid w:val="00F67118"/>
    <w:rsid w:val="00F6727A"/>
    <w:rsid w:val="00F67372"/>
    <w:rsid w:val="00F6745D"/>
    <w:rsid w:val="00F6759B"/>
    <w:rsid w:val="00F67604"/>
    <w:rsid w:val="00F676EB"/>
    <w:rsid w:val="00F67A7E"/>
    <w:rsid w:val="00F67C88"/>
    <w:rsid w:val="00F67EE1"/>
    <w:rsid w:val="00F70179"/>
    <w:rsid w:val="00F70597"/>
    <w:rsid w:val="00F706D8"/>
    <w:rsid w:val="00F70C3F"/>
    <w:rsid w:val="00F70C70"/>
    <w:rsid w:val="00F7110B"/>
    <w:rsid w:val="00F713D9"/>
    <w:rsid w:val="00F7160D"/>
    <w:rsid w:val="00F71883"/>
    <w:rsid w:val="00F71B94"/>
    <w:rsid w:val="00F71D19"/>
    <w:rsid w:val="00F72153"/>
    <w:rsid w:val="00F721A6"/>
    <w:rsid w:val="00F721B0"/>
    <w:rsid w:val="00F7226B"/>
    <w:rsid w:val="00F72659"/>
    <w:rsid w:val="00F727B9"/>
    <w:rsid w:val="00F7282A"/>
    <w:rsid w:val="00F72BCC"/>
    <w:rsid w:val="00F72C92"/>
    <w:rsid w:val="00F72EB1"/>
    <w:rsid w:val="00F72EE5"/>
    <w:rsid w:val="00F73007"/>
    <w:rsid w:val="00F7302E"/>
    <w:rsid w:val="00F73110"/>
    <w:rsid w:val="00F731C3"/>
    <w:rsid w:val="00F73336"/>
    <w:rsid w:val="00F733E7"/>
    <w:rsid w:val="00F73419"/>
    <w:rsid w:val="00F73505"/>
    <w:rsid w:val="00F735EA"/>
    <w:rsid w:val="00F736B9"/>
    <w:rsid w:val="00F737CF"/>
    <w:rsid w:val="00F73C48"/>
    <w:rsid w:val="00F73E06"/>
    <w:rsid w:val="00F73F16"/>
    <w:rsid w:val="00F74006"/>
    <w:rsid w:val="00F7428A"/>
    <w:rsid w:val="00F742E4"/>
    <w:rsid w:val="00F74776"/>
    <w:rsid w:val="00F74864"/>
    <w:rsid w:val="00F74A0C"/>
    <w:rsid w:val="00F74A0F"/>
    <w:rsid w:val="00F74B91"/>
    <w:rsid w:val="00F74CB4"/>
    <w:rsid w:val="00F74E35"/>
    <w:rsid w:val="00F74E4E"/>
    <w:rsid w:val="00F74F7C"/>
    <w:rsid w:val="00F75028"/>
    <w:rsid w:val="00F757E7"/>
    <w:rsid w:val="00F7592F"/>
    <w:rsid w:val="00F75A94"/>
    <w:rsid w:val="00F75BBA"/>
    <w:rsid w:val="00F75BD8"/>
    <w:rsid w:val="00F75DA4"/>
    <w:rsid w:val="00F75F18"/>
    <w:rsid w:val="00F75F4D"/>
    <w:rsid w:val="00F75F52"/>
    <w:rsid w:val="00F7620D"/>
    <w:rsid w:val="00F7621F"/>
    <w:rsid w:val="00F766FB"/>
    <w:rsid w:val="00F76909"/>
    <w:rsid w:val="00F76A60"/>
    <w:rsid w:val="00F76C08"/>
    <w:rsid w:val="00F76D89"/>
    <w:rsid w:val="00F76E95"/>
    <w:rsid w:val="00F76EDA"/>
    <w:rsid w:val="00F76FA1"/>
    <w:rsid w:val="00F771A1"/>
    <w:rsid w:val="00F77244"/>
    <w:rsid w:val="00F77341"/>
    <w:rsid w:val="00F77484"/>
    <w:rsid w:val="00F777B3"/>
    <w:rsid w:val="00F77862"/>
    <w:rsid w:val="00F779B9"/>
    <w:rsid w:val="00F77B80"/>
    <w:rsid w:val="00F77DAE"/>
    <w:rsid w:val="00F77F50"/>
    <w:rsid w:val="00F77F52"/>
    <w:rsid w:val="00F800C3"/>
    <w:rsid w:val="00F8018B"/>
    <w:rsid w:val="00F803A5"/>
    <w:rsid w:val="00F8063A"/>
    <w:rsid w:val="00F806D8"/>
    <w:rsid w:val="00F80718"/>
    <w:rsid w:val="00F80801"/>
    <w:rsid w:val="00F80D99"/>
    <w:rsid w:val="00F80F30"/>
    <w:rsid w:val="00F810CD"/>
    <w:rsid w:val="00F810DD"/>
    <w:rsid w:val="00F81370"/>
    <w:rsid w:val="00F8149F"/>
    <w:rsid w:val="00F816EC"/>
    <w:rsid w:val="00F8194C"/>
    <w:rsid w:val="00F81D25"/>
    <w:rsid w:val="00F81E45"/>
    <w:rsid w:val="00F81F0D"/>
    <w:rsid w:val="00F81F41"/>
    <w:rsid w:val="00F81F74"/>
    <w:rsid w:val="00F82170"/>
    <w:rsid w:val="00F8219C"/>
    <w:rsid w:val="00F82933"/>
    <w:rsid w:val="00F82980"/>
    <w:rsid w:val="00F8299D"/>
    <w:rsid w:val="00F82A9A"/>
    <w:rsid w:val="00F82AC4"/>
    <w:rsid w:val="00F82C20"/>
    <w:rsid w:val="00F830AC"/>
    <w:rsid w:val="00F830FC"/>
    <w:rsid w:val="00F83766"/>
    <w:rsid w:val="00F83AA0"/>
    <w:rsid w:val="00F83DBD"/>
    <w:rsid w:val="00F83FCB"/>
    <w:rsid w:val="00F84105"/>
    <w:rsid w:val="00F84351"/>
    <w:rsid w:val="00F845C5"/>
    <w:rsid w:val="00F8475C"/>
    <w:rsid w:val="00F8495B"/>
    <w:rsid w:val="00F84B1A"/>
    <w:rsid w:val="00F84B65"/>
    <w:rsid w:val="00F850CD"/>
    <w:rsid w:val="00F8538F"/>
    <w:rsid w:val="00F855EC"/>
    <w:rsid w:val="00F856C9"/>
    <w:rsid w:val="00F85886"/>
    <w:rsid w:val="00F85891"/>
    <w:rsid w:val="00F858B7"/>
    <w:rsid w:val="00F861F1"/>
    <w:rsid w:val="00F8640A"/>
    <w:rsid w:val="00F86429"/>
    <w:rsid w:val="00F86667"/>
    <w:rsid w:val="00F866B1"/>
    <w:rsid w:val="00F8698C"/>
    <w:rsid w:val="00F8699B"/>
    <w:rsid w:val="00F86C4E"/>
    <w:rsid w:val="00F86EE6"/>
    <w:rsid w:val="00F87155"/>
    <w:rsid w:val="00F8718C"/>
    <w:rsid w:val="00F871F0"/>
    <w:rsid w:val="00F872C6"/>
    <w:rsid w:val="00F87415"/>
    <w:rsid w:val="00F87802"/>
    <w:rsid w:val="00F879DE"/>
    <w:rsid w:val="00F87CEA"/>
    <w:rsid w:val="00F9000A"/>
    <w:rsid w:val="00F90135"/>
    <w:rsid w:val="00F902AB"/>
    <w:rsid w:val="00F904FB"/>
    <w:rsid w:val="00F905A4"/>
    <w:rsid w:val="00F905C8"/>
    <w:rsid w:val="00F907C1"/>
    <w:rsid w:val="00F90A8C"/>
    <w:rsid w:val="00F90AAE"/>
    <w:rsid w:val="00F90CD5"/>
    <w:rsid w:val="00F90CE4"/>
    <w:rsid w:val="00F90E78"/>
    <w:rsid w:val="00F91128"/>
    <w:rsid w:val="00F9119A"/>
    <w:rsid w:val="00F9133B"/>
    <w:rsid w:val="00F913EB"/>
    <w:rsid w:val="00F91529"/>
    <w:rsid w:val="00F91816"/>
    <w:rsid w:val="00F91886"/>
    <w:rsid w:val="00F91980"/>
    <w:rsid w:val="00F91B14"/>
    <w:rsid w:val="00F91DF1"/>
    <w:rsid w:val="00F91F5B"/>
    <w:rsid w:val="00F920EC"/>
    <w:rsid w:val="00F92217"/>
    <w:rsid w:val="00F92413"/>
    <w:rsid w:val="00F92619"/>
    <w:rsid w:val="00F926D9"/>
    <w:rsid w:val="00F92880"/>
    <w:rsid w:val="00F9288D"/>
    <w:rsid w:val="00F928C8"/>
    <w:rsid w:val="00F9298B"/>
    <w:rsid w:val="00F92D3E"/>
    <w:rsid w:val="00F92F6A"/>
    <w:rsid w:val="00F932BC"/>
    <w:rsid w:val="00F932E8"/>
    <w:rsid w:val="00F9371A"/>
    <w:rsid w:val="00F93788"/>
    <w:rsid w:val="00F937D3"/>
    <w:rsid w:val="00F93912"/>
    <w:rsid w:val="00F93A32"/>
    <w:rsid w:val="00F93CC7"/>
    <w:rsid w:val="00F943FA"/>
    <w:rsid w:val="00F94492"/>
    <w:rsid w:val="00F944D2"/>
    <w:rsid w:val="00F9469E"/>
    <w:rsid w:val="00F94B17"/>
    <w:rsid w:val="00F94B68"/>
    <w:rsid w:val="00F94D6A"/>
    <w:rsid w:val="00F94DD8"/>
    <w:rsid w:val="00F94E3F"/>
    <w:rsid w:val="00F95155"/>
    <w:rsid w:val="00F95313"/>
    <w:rsid w:val="00F95514"/>
    <w:rsid w:val="00F95775"/>
    <w:rsid w:val="00F957FB"/>
    <w:rsid w:val="00F95947"/>
    <w:rsid w:val="00F95AD6"/>
    <w:rsid w:val="00F95C03"/>
    <w:rsid w:val="00F95E48"/>
    <w:rsid w:val="00F95F3C"/>
    <w:rsid w:val="00F9607F"/>
    <w:rsid w:val="00F961A5"/>
    <w:rsid w:val="00F9635E"/>
    <w:rsid w:val="00F96361"/>
    <w:rsid w:val="00F963F8"/>
    <w:rsid w:val="00F96534"/>
    <w:rsid w:val="00F96540"/>
    <w:rsid w:val="00F9673A"/>
    <w:rsid w:val="00F9673B"/>
    <w:rsid w:val="00F96A09"/>
    <w:rsid w:val="00F96FA4"/>
    <w:rsid w:val="00F971FE"/>
    <w:rsid w:val="00F97724"/>
    <w:rsid w:val="00F97861"/>
    <w:rsid w:val="00F9789C"/>
    <w:rsid w:val="00F97A9E"/>
    <w:rsid w:val="00F97C9E"/>
    <w:rsid w:val="00F97D09"/>
    <w:rsid w:val="00F97EE8"/>
    <w:rsid w:val="00FA0064"/>
    <w:rsid w:val="00FA0312"/>
    <w:rsid w:val="00FA0328"/>
    <w:rsid w:val="00FA04B8"/>
    <w:rsid w:val="00FA04BA"/>
    <w:rsid w:val="00FA0532"/>
    <w:rsid w:val="00FA0648"/>
    <w:rsid w:val="00FA07A4"/>
    <w:rsid w:val="00FA0836"/>
    <w:rsid w:val="00FA08A1"/>
    <w:rsid w:val="00FA0915"/>
    <w:rsid w:val="00FA0956"/>
    <w:rsid w:val="00FA0A40"/>
    <w:rsid w:val="00FA0A7F"/>
    <w:rsid w:val="00FA0BB2"/>
    <w:rsid w:val="00FA0BC6"/>
    <w:rsid w:val="00FA0CA8"/>
    <w:rsid w:val="00FA0DD8"/>
    <w:rsid w:val="00FA105A"/>
    <w:rsid w:val="00FA10CC"/>
    <w:rsid w:val="00FA126F"/>
    <w:rsid w:val="00FA1344"/>
    <w:rsid w:val="00FA16AD"/>
    <w:rsid w:val="00FA16F8"/>
    <w:rsid w:val="00FA16FF"/>
    <w:rsid w:val="00FA1984"/>
    <w:rsid w:val="00FA1999"/>
    <w:rsid w:val="00FA1ACF"/>
    <w:rsid w:val="00FA1BD3"/>
    <w:rsid w:val="00FA20F6"/>
    <w:rsid w:val="00FA2195"/>
    <w:rsid w:val="00FA22B3"/>
    <w:rsid w:val="00FA2374"/>
    <w:rsid w:val="00FA2390"/>
    <w:rsid w:val="00FA2952"/>
    <w:rsid w:val="00FA2C0B"/>
    <w:rsid w:val="00FA2DC2"/>
    <w:rsid w:val="00FA2EF0"/>
    <w:rsid w:val="00FA3147"/>
    <w:rsid w:val="00FA31CC"/>
    <w:rsid w:val="00FA3343"/>
    <w:rsid w:val="00FA3660"/>
    <w:rsid w:val="00FA37B8"/>
    <w:rsid w:val="00FA392F"/>
    <w:rsid w:val="00FA39D2"/>
    <w:rsid w:val="00FA39FE"/>
    <w:rsid w:val="00FA3A6D"/>
    <w:rsid w:val="00FA3AFE"/>
    <w:rsid w:val="00FA3DA0"/>
    <w:rsid w:val="00FA3E00"/>
    <w:rsid w:val="00FA3F99"/>
    <w:rsid w:val="00FA3FC1"/>
    <w:rsid w:val="00FA4139"/>
    <w:rsid w:val="00FA433E"/>
    <w:rsid w:val="00FA44D3"/>
    <w:rsid w:val="00FA44EE"/>
    <w:rsid w:val="00FA4832"/>
    <w:rsid w:val="00FA4A53"/>
    <w:rsid w:val="00FA4C4E"/>
    <w:rsid w:val="00FA4D4E"/>
    <w:rsid w:val="00FA4DC4"/>
    <w:rsid w:val="00FA4E34"/>
    <w:rsid w:val="00FA4EF0"/>
    <w:rsid w:val="00FA4F5D"/>
    <w:rsid w:val="00FA5010"/>
    <w:rsid w:val="00FA536A"/>
    <w:rsid w:val="00FA5376"/>
    <w:rsid w:val="00FA572B"/>
    <w:rsid w:val="00FA5793"/>
    <w:rsid w:val="00FA5887"/>
    <w:rsid w:val="00FA5916"/>
    <w:rsid w:val="00FA5AAC"/>
    <w:rsid w:val="00FA5BE8"/>
    <w:rsid w:val="00FA5CD8"/>
    <w:rsid w:val="00FA5E0B"/>
    <w:rsid w:val="00FA624F"/>
    <w:rsid w:val="00FA6591"/>
    <w:rsid w:val="00FA66B6"/>
    <w:rsid w:val="00FA67A9"/>
    <w:rsid w:val="00FA6850"/>
    <w:rsid w:val="00FA6AC4"/>
    <w:rsid w:val="00FA6E20"/>
    <w:rsid w:val="00FA76C0"/>
    <w:rsid w:val="00FA77D0"/>
    <w:rsid w:val="00FA7A2D"/>
    <w:rsid w:val="00FA7BA7"/>
    <w:rsid w:val="00FA7C8E"/>
    <w:rsid w:val="00FB00C5"/>
    <w:rsid w:val="00FB0180"/>
    <w:rsid w:val="00FB03B6"/>
    <w:rsid w:val="00FB04FE"/>
    <w:rsid w:val="00FB05D3"/>
    <w:rsid w:val="00FB08BD"/>
    <w:rsid w:val="00FB09F6"/>
    <w:rsid w:val="00FB0A30"/>
    <w:rsid w:val="00FB0C19"/>
    <w:rsid w:val="00FB1157"/>
    <w:rsid w:val="00FB11DE"/>
    <w:rsid w:val="00FB12F5"/>
    <w:rsid w:val="00FB137C"/>
    <w:rsid w:val="00FB150C"/>
    <w:rsid w:val="00FB170B"/>
    <w:rsid w:val="00FB1967"/>
    <w:rsid w:val="00FB1B51"/>
    <w:rsid w:val="00FB1D89"/>
    <w:rsid w:val="00FB1F9C"/>
    <w:rsid w:val="00FB220D"/>
    <w:rsid w:val="00FB235D"/>
    <w:rsid w:val="00FB2552"/>
    <w:rsid w:val="00FB27A6"/>
    <w:rsid w:val="00FB2860"/>
    <w:rsid w:val="00FB28C7"/>
    <w:rsid w:val="00FB29A5"/>
    <w:rsid w:val="00FB2B16"/>
    <w:rsid w:val="00FB2B80"/>
    <w:rsid w:val="00FB30D5"/>
    <w:rsid w:val="00FB31A8"/>
    <w:rsid w:val="00FB31B2"/>
    <w:rsid w:val="00FB355F"/>
    <w:rsid w:val="00FB36C1"/>
    <w:rsid w:val="00FB36F7"/>
    <w:rsid w:val="00FB376A"/>
    <w:rsid w:val="00FB37F0"/>
    <w:rsid w:val="00FB385B"/>
    <w:rsid w:val="00FB38C0"/>
    <w:rsid w:val="00FB393A"/>
    <w:rsid w:val="00FB4143"/>
    <w:rsid w:val="00FB426A"/>
    <w:rsid w:val="00FB44F5"/>
    <w:rsid w:val="00FB458B"/>
    <w:rsid w:val="00FB46A4"/>
    <w:rsid w:val="00FB4775"/>
    <w:rsid w:val="00FB47EA"/>
    <w:rsid w:val="00FB4D28"/>
    <w:rsid w:val="00FB4D39"/>
    <w:rsid w:val="00FB4F05"/>
    <w:rsid w:val="00FB5129"/>
    <w:rsid w:val="00FB5199"/>
    <w:rsid w:val="00FB5215"/>
    <w:rsid w:val="00FB52F9"/>
    <w:rsid w:val="00FB57A4"/>
    <w:rsid w:val="00FB5983"/>
    <w:rsid w:val="00FB5A8C"/>
    <w:rsid w:val="00FB5CC4"/>
    <w:rsid w:val="00FB5D87"/>
    <w:rsid w:val="00FB5E8B"/>
    <w:rsid w:val="00FB614E"/>
    <w:rsid w:val="00FB621D"/>
    <w:rsid w:val="00FB628F"/>
    <w:rsid w:val="00FB62F5"/>
    <w:rsid w:val="00FB643A"/>
    <w:rsid w:val="00FB6500"/>
    <w:rsid w:val="00FB6C53"/>
    <w:rsid w:val="00FB7287"/>
    <w:rsid w:val="00FB72BC"/>
    <w:rsid w:val="00FB743E"/>
    <w:rsid w:val="00FB7481"/>
    <w:rsid w:val="00FB7593"/>
    <w:rsid w:val="00FB7679"/>
    <w:rsid w:val="00FB76EF"/>
    <w:rsid w:val="00FB7A96"/>
    <w:rsid w:val="00FB7B12"/>
    <w:rsid w:val="00FB7C13"/>
    <w:rsid w:val="00FB7DC4"/>
    <w:rsid w:val="00FB7F2D"/>
    <w:rsid w:val="00FC0088"/>
    <w:rsid w:val="00FC0181"/>
    <w:rsid w:val="00FC039F"/>
    <w:rsid w:val="00FC05D3"/>
    <w:rsid w:val="00FC0607"/>
    <w:rsid w:val="00FC0880"/>
    <w:rsid w:val="00FC0C68"/>
    <w:rsid w:val="00FC0FC2"/>
    <w:rsid w:val="00FC1058"/>
    <w:rsid w:val="00FC12D5"/>
    <w:rsid w:val="00FC1334"/>
    <w:rsid w:val="00FC1469"/>
    <w:rsid w:val="00FC155C"/>
    <w:rsid w:val="00FC1B50"/>
    <w:rsid w:val="00FC1D29"/>
    <w:rsid w:val="00FC1D78"/>
    <w:rsid w:val="00FC1E96"/>
    <w:rsid w:val="00FC1F30"/>
    <w:rsid w:val="00FC21EC"/>
    <w:rsid w:val="00FC21EF"/>
    <w:rsid w:val="00FC257D"/>
    <w:rsid w:val="00FC26EB"/>
    <w:rsid w:val="00FC2836"/>
    <w:rsid w:val="00FC33F5"/>
    <w:rsid w:val="00FC357A"/>
    <w:rsid w:val="00FC3625"/>
    <w:rsid w:val="00FC36C2"/>
    <w:rsid w:val="00FC3729"/>
    <w:rsid w:val="00FC389E"/>
    <w:rsid w:val="00FC3944"/>
    <w:rsid w:val="00FC39C8"/>
    <w:rsid w:val="00FC3BAA"/>
    <w:rsid w:val="00FC3BE6"/>
    <w:rsid w:val="00FC3CA7"/>
    <w:rsid w:val="00FC4432"/>
    <w:rsid w:val="00FC44F8"/>
    <w:rsid w:val="00FC45E8"/>
    <w:rsid w:val="00FC4636"/>
    <w:rsid w:val="00FC464B"/>
    <w:rsid w:val="00FC4754"/>
    <w:rsid w:val="00FC47F1"/>
    <w:rsid w:val="00FC4841"/>
    <w:rsid w:val="00FC4846"/>
    <w:rsid w:val="00FC4999"/>
    <w:rsid w:val="00FC4BDC"/>
    <w:rsid w:val="00FC4C38"/>
    <w:rsid w:val="00FC4E5A"/>
    <w:rsid w:val="00FC4FC9"/>
    <w:rsid w:val="00FC508E"/>
    <w:rsid w:val="00FC50A4"/>
    <w:rsid w:val="00FC50B2"/>
    <w:rsid w:val="00FC510A"/>
    <w:rsid w:val="00FC5316"/>
    <w:rsid w:val="00FC5488"/>
    <w:rsid w:val="00FC5612"/>
    <w:rsid w:val="00FC5770"/>
    <w:rsid w:val="00FC5822"/>
    <w:rsid w:val="00FC5970"/>
    <w:rsid w:val="00FC59B9"/>
    <w:rsid w:val="00FC59D0"/>
    <w:rsid w:val="00FC5A13"/>
    <w:rsid w:val="00FC5AB1"/>
    <w:rsid w:val="00FC5BDC"/>
    <w:rsid w:val="00FC5F3B"/>
    <w:rsid w:val="00FC60E1"/>
    <w:rsid w:val="00FC62D2"/>
    <w:rsid w:val="00FC64F8"/>
    <w:rsid w:val="00FC6AFF"/>
    <w:rsid w:val="00FC6CFE"/>
    <w:rsid w:val="00FC6D18"/>
    <w:rsid w:val="00FC6D56"/>
    <w:rsid w:val="00FC7185"/>
    <w:rsid w:val="00FC71E9"/>
    <w:rsid w:val="00FC76DC"/>
    <w:rsid w:val="00FC772E"/>
    <w:rsid w:val="00FC7795"/>
    <w:rsid w:val="00FC78EA"/>
    <w:rsid w:val="00FC7C72"/>
    <w:rsid w:val="00FC7C7B"/>
    <w:rsid w:val="00FC7CF0"/>
    <w:rsid w:val="00FC7DCD"/>
    <w:rsid w:val="00FC7DEA"/>
    <w:rsid w:val="00FC7DF8"/>
    <w:rsid w:val="00FD0276"/>
    <w:rsid w:val="00FD0355"/>
    <w:rsid w:val="00FD03C9"/>
    <w:rsid w:val="00FD0611"/>
    <w:rsid w:val="00FD088F"/>
    <w:rsid w:val="00FD0897"/>
    <w:rsid w:val="00FD0BE3"/>
    <w:rsid w:val="00FD0C98"/>
    <w:rsid w:val="00FD1208"/>
    <w:rsid w:val="00FD12B1"/>
    <w:rsid w:val="00FD1381"/>
    <w:rsid w:val="00FD14A2"/>
    <w:rsid w:val="00FD1586"/>
    <w:rsid w:val="00FD19E9"/>
    <w:rsid w:val="00FD1CE3"/>
    <w:rsid w:val="00FD1F91"/>
    <w:rsid w:val="00FD2198"/>
    <w:rsid w:val="00FD22F7"/>
    <w:rsid w:val="00FD23D7"/>
    <w:rsid w:val="00FD250B"/>
    <w:rsid w:val="00FD2936"/>
    <w:rsid w:val="00FD29BD"/>
    <w:rsid w:val="00FD2A0D"/>
    <w:rsid w:val="00FD2A22"/>
    <w:rsid w:val="00FD2DAC"/>
    <w:rsid w:val="00FD3000"/>
    <w:rsid w:val="00FD3008"/>
    <w:rsid w:val="00FD30E9"/>
    <w:rsid w:val="00FD3203"/>
    <w:rsid w:val="00FD32D8"/>
    <w:rsid w:val="00FD3305"/>
    <w:rsid w:val="00FD34E2"/>
    <w:rsid w:val="00FD351D"/>
    <w:rsid w:val="00FD35AD"/>
    <w:rsid w:val="00FD36BB"/>
    <w:rsid w:val="00FD3ABC"/>
    <w:rsid w:val="00FD3C91"/>
    <w:rsid w:val="00FD3D93"/>
    <w:rsid w:val="00FD4171"/>
    <w:rsid w:val="00FD44B7"/>
    <w:rsid w:val="00FD4B39"/>
    <w:rsid w:val="00FD4C91"/>
    <w:rsid w:val="00FD4EA2"/>
    <w:rsid w:val="00FD5089"/>
    <w:rsid w:val="00FD51D2"/>
    <w:rsid w:val="00FD5336"/>
    <w:rsid w:val="00FD5450"/>
    <w:rsid w:val="00FD5586"/>
    <w:rsid w:val="00FD56B2"/>
    <w:rsid w:val="00FD56E8"/>
    <w:rsid w:val="00FD570A"/>
    <w:rsid w:val="00FD594B"/>
    <w:rsid w:val="00FD5ABF"/>
    <w:rsid w:val="00FD5AF0"/>
    <w:rsid w:val="00FD5BB3"/>
    <w:rsid w:val="00FD5C90"/>
    <w:rsid w:val="00FD5CA3"/>
    <w:rsid w:val="00FD5CE2"/>
    <w:rsid w:val="00FD5E45"/>
    <w:rsid w:val="00FD5FD5"/>
    <w:rsid w:val="00FD60D6"/>
    <w:rsid w:val="00FD6136"/>
    <w:rsid w:val="00FD6334"/>
    <w:rsid w:val="00FD65F5"/>
    <w:rsid w:val="00FD66A5"/>
    <w:rsid w:val="00FD66EC"/>
    <w:rsid w:val="00FD6816"/>
    <w:rsid w:val="00FD6833"/>
    <w:rsid w:val="00FD684B"/>
    <w:rsid w:val="00FD6B54"/>
    <w:rsid w:val="00FD6E5C"/>
    <w:rsid w:val="00FD7233"/>
    <w:rsid w:val="00FD742F"/>
    <w:rsid w:val="00FD7432"/>
    <w:rsid w:val="00FD77AF"/>
    <w:rsid w:val="00FD78DC"/>
    <w:rsid w:val="00FD793A"/>
    <w:rsid w:val="00FD7A53"/>
    <w:rsid w:val="00FD7A9D"/>
    <w:rsid w:val="00FD7B7D"/>
    <w:rsid w:val="00FD7DE2"/>
    <w:rsid w:val="00FD7EC1"/>
    <w:rsid w:val="00FD7F35"/>
    <w:rsid w:val="00FD7FE5"/>
    <w:rsid w:val="00FE00F3"/>
    <w:rsid w:val="00FE024F"/>
    <w:rsid w:val="00FE0426"/>
    <w:rsid w:val="00FE074B"/>
    <w:rsid w:val="00FE0A65"/>
    <w:rsid w:val="00FE0ADA"/>
    <w:rsid w:val="00FE0CC6"/>
    <w:rsid w:val="00FE0D11"/>
    <w:rsid w:val="00FE0E75"/>
    <w:rsid w:val="00FE0EB5"/>
    <w:rsid w:val="00FE101A"/>
    <w:rsid w:val="00FE1153"/>
    <w:rsid w:val="00FE11F2"/>
    <w:rsid w:val="00FE126A"/>
    <w:rsid w:val="00FE13C3"/>
    <w:rsid w:val="00FE14E3"/>
    <w:rsid w:val="00FE1608"/>
    <w:rsid w:val="00FE16EE"/>
    <w:rsid w:val="00FE177F"/>
    <w:rsid w:val="00FE1858"/>
    <w:rsid w:val="00FE18FF"/>
    <w:rsid w:val="00FE1998"/>
    <w:rsid w:val="00FE1A25"/>
    <w:rsid w:val="00FE1A50"/>
    <w:rsid w:val="00FE1DDB"/>
    <w:rsid w:val="00FE2094"/>
    <w:rsid w:val="00FE2280"/>
    <w:rsid w:val="00FE2458"/>
    <w:rsid w:val="00FE2710"/>
    <w:rsid w:val="00FE2711"/>
    <w:rsid w:val="00FE2763"/>
    <w:rsid w:val="00FE2AA9"/>
    <w:rsid w:val="00FE2B2C"/>
    <w:rsid w:val="00FE2B77"/>
    <w:rsid w:val="00FE2C9A"/>
    <w:rsid w:val="00FE2CB7"/>
    <w:rsid w:val="00FE2ED6"/>
    <w:rsid w:val="00FE2ED8"/>
    <w:rsid w:val="00FE327C"/>
    <w:rsid w:val="00FE344E"/>
    <w:rsid w:val="00FE35ED"/>
    <w:rsid w:val="00FE3A83"/>
    <w:rsid w:val="00FE3CCF"/>
    <w:rsid w:val="00FE3EC7"/>
    <w:rsid w:val="00FE3FDD"/>
    <w:rsid w:val="00FE401A"/>
    <w:rsid w:val="00FE407B"/>
    <w:rsid w:val="00FE4658"/>
    <w:rsid w:val="00FE4671"/>
    <w:rsid w:val="00FE484A"/>
    <w:rsid w:val="00FE486C"/>
    <w:rsid w:val="00FE4B3E"/>
    <w:rsid w:val="00FE4BEC"/>
    <w:rsid w:val="00FE4C31"/>
    <w:rsid w:val="00FE4C55"/>
    <w:rsid w:val="00FE4D22"/>
    <w:rsid w:val="00FE4D60"/>
    <w:rsid w:val="00FE4E7D"/>
    <w:rsid w:val="00FE4E92"/>
    <w:rsid w:val="00FE4EC3"/>
    <w:rsid w:val="00FE4F98"/>
    <w:rsid w:val="00FE5041"/>
    <w:rsid w:val="00FE522C"/>
    <w:rsid w:val="00FE5314"/>
    <w:rsid w:val="00FE5404"/>
    <w:rsid w:val="00FE54E8"/>
    <w:rsid w:val="00FE5505"/>
    <w:rsid w:val="00FE55C8"/>
    <w:rsid w:val="00FE5628"/>
    <w:rsid w:val="00FE5BEF"/>
    <w:rsid w:val="00FE5C2C"/>
    <w:rsid w:val="00FE5D36"/>
    <w:rsid w:val="00FE62AE"/>
    <w:rsid w:val="00FE6560"/>
    <w:rsid w:val="00FE6681"/>
    <w:rsid w:val="00FE6B9E"/>
    <w:rsid w:val="00FE6D9D"/>
    <w:rsid w:val="00FE6EDB"/>
    <w:rsid w:val="00FE6F50"/>
    <w:rsid w:val="00FE71BC"/>
    <w:rsid w:val="00FE7277"/>
    <w:rsid w:val="00FE737A"/>
    <w:rsid w:val="00FE7547"/>
    <w:rsid w:val="00FE7B02"/>
    <w:rsid w:val="00FE7B4F"/>
    <w:rsid w:val="00FE7D9F"/>
    <w:rsid w:val="00FE7F25"/>
    <w:rsid w:val="00FF022B"/>
    <w:rsid w:val="00FF03E3"/>
    <w:rsid w:val="00FF05BF"/>
    <w:rsid w:val="00FF06BE"/>
    <w:rsid w:val="00FF0C23"/>
    <w:rsid w:val="00FF0DAF"/>
    <w:rsid w:val="00FF122C"/>
    <w:rsid w:val="00FF144C"/>
    <w:rsid w:val="00FF14DE"/>
    <w:rsid w:val="00FF171A"/>
    <w:rsid w:val="00FF174E"/>
    <w:rsid w:val="00FF1C50"/>
    <w:rsid w:val="00FF1DB7"/>
    <w:rsid w:val="00FF1DC2"/>
    <w:rsid w:val="00FF1DD1"/>
    <w:rsid w:val="00FF2299"/>
    <w:rsid w:val="00FF23D8"/>
    <w:rsid w:val="00FF23F2"/>
    <w:rsid w:val="00FF25A1"/>
    <w:rsid w:val="00FF2747"/>
    <w:rsid w:val="00FF28F9"/>
    <w:rsid w:val="00FF2EE8"/>
    <w:rsid w:val="00FF2FC1"/>
    <w:rsid w:val="00FF3027"/>
    <w:rsid w:val="00FF32D2"/>
    <w:rsid w:val="00FF345C"/>
    <w:rsid w:val="00FF3466"/>
    <w:rsid w:val="00FF3572"/>
    <w:rsid w:val="00FF35BC"/>
    <w:rsid w:val="00FF35C5"/>
    <w:rsid w:val="00FF39CD"/>
    <w:rsid w:val="00FF3B78"/>
    <w:rsid w:val="00FF3CA5"/>
    <w:rsid w:val="00FF3DBD"/>
    <w:rsid w:val="00FF3E2B"/>
    <w:rsid w:val="00FF3EEE"/>
    <w:rsid w:val="00FF3F61"/>
    <w:rsid w:val="00FF4114"/>
    <w:rsid w:val="00FF4422"/>
    <w:rsid w:val="00FF45FA"/>
    <w:rsid w:val="00FF461D"/>
    <w:rsid w:val="00FF47D2"/>
    <w:rsid w:val="00FF47DD"/>
    <w:rsid w:val="00FF4F0B"/>
    <w:rsid w:val="00FF5136"/>
    <w:rsid w:val="00FF5209"/>
    <w:rsid w:val="00FF5211"/>
    <w:rsid w:val="00FF5558"/>
    <w:rsid w:val="00FF55AD"/>
    <w:rsid w:val="00FF5947"/>
    <w:rsid w:val="00FF5A5E"/>
    <w:rsid w:val="00FF5EB5"/>
    <w:rsid w:val="00FF5EFC"/>
    <w:rsid w:val="00FF61DD"/>
    <w:rsid w:val="00FF6208"/>
    <w:rsid w:val="00FF622C"/>
    <w:rsid w:val="00FF63D6"/>
    <w:rsid w:val="00FF64A2"/>
    <w:rsid w:val="00FF6778"/>
    <w:rsid w:val="00FF6802"/>
    <w:rsid w:val="00FF69D2"/>
    <w:rsid w:val="00FF6E24"/>
    <w:rsid w:val="00FF6F9E"/>
    <w:rsid w:val="00FF700F"/>
    <w:rsid w:val="00FF7149"/>
    <w:rsid w:val="00FF7239"/>
    <w:rsid w:val="00FF75B0"/>
    <w:rsid w:val="00FF783A"/>
    <w:rsid w:val="00FF7E61"/>
    <w:rsid w:val="00FF7EEF"/>
    <w:rsid w:val="00FF7F42"/>
    <w:rsid w:val="00FF7F9A"/>
    <w:rsid w:val="00FF7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AngsanaUPC"/>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EFF"/>
    <w:rPr>
      <w:rFonts w:asciiTheme="minorHAnsi" w:hAnsiTheme="minorHAnsi" w:cstheme="minorBidi"/>
      <w:sz w:val="22"/>
    </w:rPr>
  </w:style>
  <w:style w:type="paragraph" w:styleId="1">
    <w:name w:val="heading 1"/>
    <w:basedOn w:val="a"/>
    <w:link w:val="10"/>
    <w:uiPriority w:val="9"/>
    <w:qFormat/>
    <w:rsid w:val="0078586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4477F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55EFF"/>
    <w:pPr>
      <w:spacing w:after="0" w:line="240" w:lineRule="auto"/>
    </w:pPr>
    <w:rPr>
      <w:rFonts w:asciiTheme="minorHAnsi" w:hAnsiTheme="minorHAnsi" w:cstheme="minorBidi"/>
      <w:sz w:val="22"/>
    </w:rPr>
  </w:style>
  <w:style w:type="paragraph" w:styleId="a4">
    <w:name w:val="List Paragraph"/>
    <w:basedOn w:val="a"/>
    <w:uiPriority w:val="34"/>
    <w:qFormat/>
    <w:rsid w:val="00FC5770"/>
    <w:pPr>
      <w:ind w:left="720"/>
      <w:contextualSpacing/>
    </w:pPr>
  </w:style>
  <w:style w:type="character" w:customStyle="1" w:styleId="10">
    <w:name w:val="Заголовок 1 Знак"/>
    <w:basedOn w:val="a0"/>
    <w:link w:val="1"/>
    <w:uiPriority w:val="9"/>
    <w:rsid w:val="0078586F"/>
    <w:rPr>
      <w:rFonts w:eastAsia="Times New Roman" w:cs="Times New Roman"/>
      <w:b/>
      <w:bCs/>
      <w:kern w:val="36"/>
      <w:sz w:val="48"/>
      <w:szCs w:val="48"/>
      <w:lang w:eastAsia="ru-RU"/>
    </w:rPr>
  </w:style>
  <w:style w:type="paragraph" w:styleId="a5">
    <w:name w:val="Normal (Web)"/>
    <w:basedOn w:val="a"/>
    <w:uiPriority w:val="99"/>
    <w:unhideWhenUsed/>
    <w:rsid w:val="007858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78586F"/>
    <w:rPr>
      <w:b/>
      <w:bCs/>
    </w:rPr>
  </w:style>
  <w:style w:type="character" w:customStyle="1" w:styleId="blk">
    <w:name w:val="blk"/>
    <w:basedOn w:val="a0"/>
    <w:rsid w:val="0078586F"/>
  </w:style>
  <w:style w:type="character" w:customStyle="1" w:styleId="20">
    <w:name w:val="Заголовок 2 Знак"/>
    <w:basedOn w:val="a0"/>
    <w:link w:val="2"/>
    <w:uiPriority w:val="9"/>
    <w:semiHidden/>
    <w:rsid w:val="004477F3"/>
    <w:rPr>
      <w:rFonts w:asciiTheme="majorHAnsi" w:eastAsiaTheme="majorEastAsia" w:hAnsiTheme="majorHAnsi" w:cstheme="majorBidi"/>
      <w:b/>
      <w:bCs/>
      <w:color w:val="4F81BD" w:themeColor="accent1"/>
      <w:sz w:val="26"/>
      <w:szCs w:val="26"/>
    </w:rPr>
  </w:style>
  <w:style w:type="paragraph" w:customStyle="1" w:styleId="ConsNormal">
    <w:name w:val="ConsNormal"/>
    <w:rsid w:val="004477F3"/>
    <w:pPr>
      <w:widowControl w:val="0"/>
      <w:snapToGrid w:val="0"/>
      <w:spacing w:after="0" w:line="240" w:lineRule="auto"/>
      <w:ind w:right="19772" w:firstLine="720"/>
    </w:pPr>
    <w:rPr>
      <w:rFonts w:ascii="Arial" w:eastAsia="Calibri" w:hAnsi="Arial" w:cs="Times New Roman"/>
      <w:sz w:val="20"/>
      <w:szCs w:val="20"/>
      <w:lang w:eastAsia="ru-RU"/>
    </w:rPr>
  </w:style>
  <w:style w:type="paragraph" w:customStyle="1" w:styleId="ConsTitle">
    <w:name w:val="ConsTitle"/>
    <w:rsid w:val="004477F3"/>
    <w:pPr>
      <w:widowControl w:val="0"/>
      <w:snapToGrid w:val="0"/>
      <w:spacing w:after="0" w:line="240" w:lineRule="auto"/>
      <w:ind w:right="19772"/>
    </w:pPr>
    <w:rPr>
      <w:rFonts w:ascii="Arial" w:eastAsia="Calibri" w:hAnsi="Arial" w:cs="Times New Roman"/>
      <w:b/>
      <w:sz w:val="16"/>
      <w:szCs w:val="20"/>
      <w:lang w:eastAsia="ru-RU"/>
    </w:rPr>
  </w:style>
  <w:style w:type="paragraph" w:styleId="a7">
    <w:name w:val="Title"/>
    <w:basedOn w:val="a"/>
    <w:link w:val="a8"/>
    <w:qFormat/>
    <w:rsid w:val="0045051E"/>
    <w:pPr>
      <w:spacing w:before="240" w:after="60" w:line="240" w:lineRule="auto"/>
      <w:jc w:val="center"/>
      <w:outlineLvl w:val="0"/>
    </w:pPr>
    <w:rPr>
      <w:rFonts w:ascii="Arial" w:eastAsia="Times New Roman" w:hAnsi="Arial" w:cs="Arial"/>
      <w:b/>
      <w:bCs/>
      <w:kern w:val="28"/>
      <w:sz w:val="32"/>
      <w:szCs w:val="32"/>
      <w:lang w:eastAsia="ru-RU"/>
    </w:rPr>
  </w:style>
  <w:style w:type="character" w:customStyle="1" w:styleId="a8">
    <w:name w:val="Название Знак"/>
    <w:basedOn w:val="a0"/>
    <w:link w:val="a7"/>
    <w:rsid w:val="0045051E"/>
    <w:rPr>
      <w:rFonts w:ascii="Arial" w:eastAsia="Times New Roman" w:hAnsi="Arial" w:cs="Arial"/>
      <w:b/>
      <w:bCs/>
      <w:kern w:val="28"/>
      <w:sz w:val="32"/>
      <w:szCs w:val="32"/>
      <w:lang w:eastAsia="ru-RU"/>
    </w:rPr>
  </w:style>
  <w:style w:type="character" w:customStyle="1" w:styleId="a9">
    <w:name w:val="Основной текст Знак"/>
    <w:basedOn w:val="a0"/>
    <w:link w:val="aa"/>
    <w:rsid w:val="00194E23"/>
    <w:rPr>
      <w:rFonts w:cs="Times New Roman"/>
      <w:sz w:val="23"/>
      <w:szCs w:val="23"/>
      <w:shd w:val="clear" w:color="auto" w:fill="FFFFFF"/>
    </w:rPr>
  </w:style>
  <w:style w:type="character" w:customStyle="1" w:styleId="6">
    <w:name w:val="Основной текст (6)_"/>
    <w:basedOn w:val="a0"/>
    <w:link w:val="60"/>
    <w:rsid w:val="00194E23"/>
    <w:rPr>
      <w:rFonts w:cs="Times New Roman"/>
      <w:b/>
      <w:bCs/>
      <w:sz w:val="23"/>
      <w:szCs w:val="23"/>
      <w:shd w:val="clear" w:color="auto" w:fill="FFFFFF"/>
    </w:rPr>
  </w:style>
  <w:style w:type="character" w:customStyle="1" w:styleId="61">
    <w:name w:val="Заголовок №6_"/>
    <w:basedOn w:val="a0"/>
    <w:link w:val="62"/>
    <w:rsid w:val="00194E23"/>
    <w:rPr>
      <w:rFonts w:cs="Times New Roman"/>
      <w:b/>
      <w:bCs/>
      <w:sz w:val="23"/>
      <w:szCs w:val="23"/>
      <w:shd w:val="clear" w:color="auto" w:fill="FFFFFF"/>
    </w:rPr>
  </w:style>
  <w:style w:type="character" w:customStyle="1" w:styleId="ab">
    <w:name w:val="Колонтитул_"/>
    <w:basedOn w:val="a0"/>
    <w:link w:val="11"/>
    <w:rsid w:val="00194E23"/>
    <w:rPr>
      <w:rFonts w:cs="Times New Roman"/>
      <w:sz w:val="23"/>
      <w:szCs w:val="23"/>
      <w:shd w:val="clear" w:color="auto" w:fill="FFFFFF"/>
    </w:rPr>
  </w:style>
  <w:style w:type="character" w:customStyle="1" w:styleId="ac">
    <w:name w:val="Колонтитул"/>
    <w:basedOn w:val="ab"/>
    <w:rsid w:val="00194E23"/>
  </w:style>
  <w:style w:type="paragraph" w:styleId="aa">
    <w:name w:val="Body Text"/>
    <w:basedOn w:val="a"/>
    <w:link w:val="a9"/>
    <w:rsid w:val="00194E23"/>
    <w:pPr>
      <w:widowControl w:val="0"/>
      <w:shd w:val="clear" w:color="auto" w:fill="FFFFFF"/>
      <w:spacing w:after="0" w:line="278" w:lineRule="exact"/>
      <w:ind w:hanging="540"/>
      <w:jc w:val="right"/>
    </w:pPr>
    <w:rPr>
      <w:rFonts w:ascii="Times New Roman" w:hAnsi="Times New Roman" w:cs="Times New Roman"/>
      <w:sz w:val="23"/>
      <w:szCs w:val="23"/>
    </w:rPr>
  </w:style>
  <w:style w:type="character" w:customStyle="1" w:styleId="12">
    <w:name w:val="Основной текст Знак1"/>
    <w:basedOn w:val="a0"/>
    <w:link w:val="aa"/>
    <w:uiPriority w:val="99"/>
    <w:semiHidden/>
    <w:rsid w:val="00194E23"/>
    <w:rPr>
      <w:rFonts w:asciiTheme="minorHAnsi" w:hAnsiTheme="minorHAnsi" w:cstheme="minorBidi"/>
      <w:sz w:val="22"/>
    </w:rPr>
  </w:style>
  <w:style w:type="character" w:customStyle="1" w:styleId="8">
    <w:name w:val="Основной текст (8)_"/>
    <w:basedOn w:val="a0"/>
    <w:link w:val="81"/>
    <w:rsid w:val="00194E23"/>
    <w:rPr>
      <w:rFonts w:cs="Times New Roman"/>
      <w:sz w:val="22"/>
      <w:shd w:val="clear" w:color="auto" w:fill="FFFFFF"/>
    </w:rPr>
  </w:style>
  <w:style w:type="character" w:customStyle="1" w:styleId="80">
    <w:name w:val="Основной текст (8)"/>
    <w:basedOn w:val="8"/>
    <w:rsid w:val="00194E23"/>
    <w:rPr>
      <w:u w:val="single"/>
    </w:rPr>
  </w:style>
  <w:style w:type="character" w:customStyle="1" w:styleId="811">
    <w:name w:val="Основной текст (8) + 11"/>
    <w:aliases w:val="5 pt1"/>
    <w:basedOn w:val="8"/>
    <w:rsid w:val="00194E23"/>
    <w:rPr>
      <w:sz w:val="23"/>
      <w:szCs w:val="23"/>
    </w:rPr>
  </w:style>
  <w:style w:type="character" w:customStyle="1" w:styleId="11pt5">
    <w:name w:val="Основной текст + 11 pt5"/>
    <w:basedOn w:val="a9"/>
    <w:rsid w:val="00194E23"/>
    <w:rPr>
      <w:sz w:val="22"/>
      <w:szCs w:val="22"/>
    </w:rPr>
  </w:style>
  <w:style w:type="character" w:customStyle="1" w:styleId="11pt4">
    <w:name w:val="Основной текст + 11 pt4"/>
    <w:basedOn w:val="a9"/>
    <w:rsid w:val="00194E23"/>
    <w:rPr>
      <w:sz w:val="22"/>
      <w:szCs w:val="22"/>
    </w:rPr>
  </w:style>
  <w:style w:type="character" w:customStyle="1" w:styleId="11pt2">
    <w:name w:val="Основной текст + 11 pt2"/>
    <w:basedOn w:val="a9"/>
    <w:rsid w:val="00194E23"/>
    <w:rPr>
      <w:sz w:val="22"/>
      <w:szCs w:val="22"/>
    </w:rPr>
  </w:style>
  <w:style w:type="character" w:customStyle="1" w:styleId="82">
    <w:name w:val="Основной текст (8)2"/>
    <w:basedOn w:val="8"/>
    <w:rsid w:val="00194E23"/>
  </w:style>
  <w:style w:type="paragraph" w:customStyle="1" w:styleId="60">
    <w:name w:val="Основной текст (6)"/>
    <w:basedOn w:val="a"/>
    <w:link w:val="6"/>
    <w:rsid w:val="00194E23"/>
    <w:pPr>
      <w:widowControl w:val="0"/>
      <w:shd w:val="clear" w:color="auto" w:fill="FFFFFF"/>
      <w:spacing w:before="300" w:after="240" w:line="274" w:lineRule="exact"/>
      <w:ind w:hanging="1540"/>
    </w:pPr>
    <w:rPr>
      <w:rFonts w:ascii="Times New Roman" w:hAnsi="Times New Roman" w:cs="Times New Roman"/>
      <w:b/>
      <w:bCs/>
      <w:sz w:val="23"/>
      <w:szCs w:val="23"/>
    </w:rPr>
  </w:style>
  <w:style w:type="paragraph" w:customStyle="1" w:styleId="62">
    <w:name w:val="Заголовок №6"/>
    <w:basedOn w:val="a"/>
    <w:link w:val="61"/>
    <w:rsid w:val="00194E23"/>
    <w:pPr>
      <w:widowControl w:val="0"/>
      <w:shd w:val="clear" w:color="auto" w:fill="FFFFFF"/>
      <w:spacing w:before="240" w:after="0" w:line="274" w:lineRule="exact"/>
      <w:outlineLvl w:val="5"/>
    </w:pPr>
    <w:rPr>
      <w:rFonts w:ascii="Times New Roman" w:hAnsi="Times New Roman" w:cs="Times New Roman"/>
      <w:b/>
      <w:bCs/>
      <w:sz w:val="23"/>
      <w:szCs w:val="23"/>
    </w:rPr>
  </w:style>
  <w:style w:type="paragraph" w:customStyle="1" w:styleId="11">
    <w:name w:val="Колонтитул1"/>
    <w:basedOn w:val="a"/>
    <w:link w:val="ab"/>
    <w:rsid w:val="00194E23"/>
    <w:pPr>
      <w:widowControl w:val="0"/>
      <w:shd w:val="clear" w:color="auto" w:fill="FFFFFF"/>
      <w:spacing w:after="0" w:line="240" w:lineRule="atLeast"/>
    </w:pPr>
    <w:rPr>
      <w:rFonts w:ascii="Times New Roman" w:hAnsi="Times New Roman" w:cs="Times New Roman"/>
      <w:sz w:val="23"/>
      <w:szCs w:val="23"/>
    </w:rPr>
  </w:style>
  <w:style w:type="paragraph" w:customStyle="1" w:styleId="81">
    <w:name w:val="Основной текст (8)1"/>
    <w:basedOn w:val="a"/>
    <w:link w:val="8"/>
    <w:rsid w:val="00194E23"/>
    <w:pPr>
      <w:widowControl w:val="0"/>
      <w:shd w:val="clear" w:color="auto" w:fill="FFFFFF"/>
      <w:spacing w:after="0" w:line="259" w:lineRule="exact"/>
      <w:jc w:val="both"/>
    </w:pPr>
    <w:rPr>
      <w:rFonts w:ascii="Times New Roman" w:hAnsi="Times New Roman" w:cs="Times New Roman"/>
    </w:rPr>
  </w:style>
  <w:style w:type="paragraph" w:customStyle="1" w:styleId="ConsPlusTitle">
    <w:name w:val="ConsPlusTitle"/>
    <w:rsid w:val="00194E23"/>
    <w:pPr>
      <w:widowControl w:val="0"/>
      <w:autoSpaceDE w:val="0"/>
      <w:autoSpaceDN w:val="0"/>
      <w:adjustRightInd w:val="0"/>
      <w:spacing w:after="0" w:line="240" w:lineRule="auto"/>
    </w:pPr>
    <w:rPr>
      <w:rFonts w:eastAsia="Times New Roman" w:cs="Times New Roman"/>
      <w:b/>
      <w:bCs/>
      <w:szCs w:val="24"/>
      <w:lang w:eastAsia="ru-RU"/>
    </w:rPr>
  </w:style>
  <w:style w:type="paragraph" w:customStyle="1" w:styleId="ConsPlusNormal">
    <w:name w:val="ConsPlusNormal"/>
    <w:rsid w:val="00194E2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rmal0">
    <w:name w:val="consplusnormal"/>
    <w:basedOn w:val="a"/>
    <w:rsid w:val="006F645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358891812">
      <w:bodyDiv w:val="1"/>
      <w:marLeft w:val="0"/>
      <w:marRight w:val="0"/>
      <w:marTop w:val="0"/>
      <w:marBottom w:val="0"/>
      <w:divBdr>
        <w:top w:val="none" w:sz="0" w:space="0" w:color="auto"/>
        <w:left w:val="none" w:sz="0" w:space="0" w:color="auto"/>
        <w:bottom w:val="none" w:sz="0" w:space="0" w:color="auto"/>
        <w:right w:val="none" w:sz="0" w:space="0" w:color="auto"/>
      </w:divBdr>
    </w:div>
    <w:div w:id="155700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26DFB74279FA804C46C1F7F842D3A507881F8AC5E0A214C16C4ED0F88EB5166DFC9A42A62731D064EB47847ZEF" TargetMode="External"/><Relationship Id="rId3" Type="http://schemas.openxmlformats.org/officeDocument/2006/relationships/styles" Target="styles.xml"/><Relationship Id="rId7" Type="http://schemas.openxmlformats.org/officeDocument/2006/relationships/hyperlink" Target="consultantplus://offline/ref=C26DFB74279FA804C46C0172924164597082A5A25E042D1F489BB652DF4EZ2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C26DFB74279FA804C46C1F7F842D3A507881F8AC5E0A214C16C4ED0F88EB5166DFC9A42A62731D064EB47947ZBF"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C26DFB74279FA804C46C0172924164597082A5A25E042D1F489BB652DF4EZ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A951CF-A14C-4014-B590-CA2620873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33</Pages>
  <Words>15187</Words>
  <Characters>86568</Characters>
  <Application>Microsoft Office Word</Application>
  <DocSecurity>0</DocSecurity>
  <Lines>721</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zet</dc:creator>
  <cp:lastModifiedBy>zet</cp:lastModifiedBy>
  <cp:revision>28</cp:revision>
  <cp:lastPrinted>2017-03-24T10:07:00Z</cp:lastPrinted>
  <dcterms:created xsi:type="dcterms:W3CDTF">2016-03-02T10:53:00Z</dcterms:created>
  <dcterms:modified xsi:type="dcterms:W3CDTF">2017-08-21T06:15:00Z</dcterms:modified>
</cp:coreProperties>
</file>